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E5A55" w:rsidRPr="004B7EA1" w:rsidRDefault="006E5A55" w:rsidP="006E5A55">
      <w:pPr>
        <w:spacing w:line="276" w:lineRule="auto"/>
        <w:ind w:right="-1"/>
        <w:jc w:val="center"/>
        <w:rPr>
          <w:rFonts w:ascii="Century Gothic" w:hAnsi="Century Gothic"/>
          <w:noProof/>
          <w:sz w:val="22"/>
          <w:lang w:eastAsia="pl-PL"/>
        </w:rPr>
      </w:pPr>
    </w:p>
    <w:p w:rsidR="006E5A55" w:rsidRPr="004B7EA1" w:rsidRDefault="006E5A55" w:rsidP="006E5A55">
      <w:pPr>
        <w:spacing w:line="276" w:lineRule="auto"/>
        <w:ind w:right="-1"/>
        <w:jc w:val="center"/>
        <w:rPr>
          <w:rFonts w:ascii="Century Gothic" w:hAnsi="Century Gothic"/>
          <w:noProof/>
          <w:sz w:val="22"/>
          <w:lang w:eastAsia="pl-PL"/>
        </w:rPr>
      </w:pPr>
    </w:p>
    <w:p w:rsidR="006E5A55" w:rsidRPr="004B7EA1" w:rsidRDefault="006E5A55" w:rsidP="006E5A55">
      <w:pPr>
        <w:jc w:val="center"/>
      </w:pPr>
      <w:r w:rsidRPr="004B7EA1">
        <w:t xml:space="preserve">                                                          </w:t>
      </w:r>
    </w:p>
    <w:p w:rsidR="006E5A55" w:rsidRPr="004B7EA1" w:rsidRDefault="006E5A55" w:rsidP="006E5A55">
      <w:pPr>
        <w:jc w:val="center"/>
      </w:pPr>
      <w:r w:rsidRPr="004B7EA1">
        <w:t xml:space="preserve">                                            </w:t>
      </w:r>
    </w:p>
    <w:p w:rsidR="006E5A55" w:rsidRPr="004B7EA1" w:rsidRDefault="006E5A55" w:rsidP="006E5A55">
      <w:pPr>
        <w:spacing w:line="276" w:lineRule="auto"/>
        <w:ind w:right="-1" w:firstLine="540"/>
        <w:jc w:val="center"/>
        <w:rPr>
          <w:rFonts w:ascii="Century Gothic" w:hAnsi="Century Gothic"/>
          <w:b/>
          <w:sz w:val="22"/>
        </w:rPr>
      </w:pPr>
      <w:r w:rsidRPr="004B7EA1">
        <w:rPr>
          <w:noProof/>
          <w:lang w:eastAsia="pl-PL"/>
        </w:rPr>
        <w:drawing>
          <wp:inline distT="0" distB="0" distL="0" distR="0" wp14:anchorId="54464A74" wp14:editId="27A32A7F">
            <wp:extent cx="3609975" cy="914400"/>
            <wp:effectExtent l="0" t="0" r="9525" b="0"/>
            <wp:docPr id="1" name="Obraz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16"/>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3609975" cy="914400"/>
                    </a:xfrm>
                    <a:prstGeom prst="rect">
                      <a:avLst/>
                    </a:prstGeom>
                    <a:noFill/>
                    <a:ln>
                      <a:noFill/>
                    </a:ln>
                  </pic:spPr>
                </pic:pic>
              </a:graphicData>
            </a:graphic>
          </wp:inline>
        </w:drawing>
      </w:r>
    </w:p>
    <w:p w:rsidR="006E5A55" w:rsidRPr="004B7EA1" w:rsidRDefault="006E5A55" w:rsidP="006E5A55">
      <w:pPr>
        <w:spacing w:line="276" w:lineRule="auto"/>
        <w:ind w:right="-1"/>
        <w:jc w:val="center"/>
        <w:rPr>
          <w:rFonts w:ascii="Century Gothic" w:hAnsi="Century Gothic"/>
          <w:b/>
          <w:sz w:val="22"/>
        </w:rPr>
      </w:pPr>
    </w:p>
    <w:p w:rsidR="006E5A55" w:rsidRPr="004B7EA1" w:rsidRDefault="006E5A55" w:rsidP="006E5A55">
      <w:pPr>
        <w:spacing w:line="276" w:lineRule="auto"/>
        <w:ind w:right="-1" w:firstLine="540"/>
        <w:jc w:val="center"/>
        <w:rPr>
          <w:rFonts w:ascii="Century Gothic" w:hAnsi="Century Gothic"/>
          <w:b/>
          <w:sz w:val="22"/>
        </w:rPr>
      </w:pPr>
      <w:r w:rsidRPr="004B7EA1">
        <w:rPr>
          <w:rFonts w:ascii="Century Gothic" w:hAnsi="Century Gothic"/>
          <w:b/>
          <w:sz w:val="22"/>
        </w:rPr>
        <w:t>Uniwersytet Kazimierza Wielkiego w Bydgoszczy</w:t>
      </w:r>
    </w:p>
    <w:p w:rsidR="006E5A55" w:rsidRPr="004B7EA1" w:rsidRDefault="006E5A55" w:rsidP="006E5A55">
      <w:pPr>
        <w:spacing w:line="276" w:lineRule="auto"/>
        <w:ind w:left="540" w:right="-1"/>
        <w:jc w:val="center"/>
        <w:rPr>
          <w:rFonts w:ascii="Century Gothic" w:hAnsi="Century Gothic"/>
          <w:b/>
          <w:sz w:val="22"/>
        </w:rPr>
      </w:pPr>
      <w:r w:rsidRPr="004B7EA1">
        <w:rPr>
          <w:rFonts w:ascii="Century Gothic" w:hAnsi="Century Gothic"/>
          <w:b/>
          <w:sz w:val="22"/>
        </w:rPr>
        <w:t xml:space="preserve">Adres: 85-064 Bydgoszcz, </w:t>
      </w:r>
    </w:p>
    <w:p w:rsidR="006E5A55" w:rsidRPr="004B7EA1" w:rsidRDefault="006E5A55" w:rsidP="006E5A55">
      <w:pPr>
        <w:spacing w:line="276" w:lineRule="auto"/>
        <w:ind w:left="540" w:right="-1"/>
        <w:jc w:val="center"/>
        <w:rPr>
          <w:rFonts w:ascii="Century Gothic" w:hAnsi="Century Gothic"/>
          <w:b/>
          <w:sz w:val="22"/>
        </w:rPr>
      </w:pPr>
      <w:r w:rsidRPr="004B7EA1">
        <w:rPr>
          <w:rFonts w:ascii="Century Gothic" w:hAnsi="Century Gothic"/>
          <w:b/>
          <w:sz w:val="22"/>
        </w:rPr>
        <w:t>ul. Chodkiewicza 30</w:t>
      </w:r>
    </w:p>
    <w:p w:rsidR="006E5A55" w:rsidRPr="004B7EA1" w:rsidRDefault="006E5A55" w:rsidP="006E5A55">
      <w:pPr>
        <w:pStyle w:val="Tekstpodstawowy"/>
        <w:spacing w:line="276" w:lineRule="auto"/>
        <w:ind w:right="-5"/>
        <w:jc w:val="center"/>
        <w:rPr>
          <w:rFonts w:ascii="Century Gothic" w:hAnsi="Century Gothic" w:cs="Times New Roman"/>
          <w:b/>
          <w:sz w:val="18"/>
          <w:szCs w:val="20"/>
        </w:rPr>
      </w:pPr>
    </w:p>
    <w:p w:rsidR="006E5A55" w:rsidRPr="004B7EA1" w:rsidRDefault="006E5A55" w:rsidP="006E5A55">
      <w:pPr>
        <w:pStyle w:val="Tekstpodstawowy"/>
        <w:spacing w:line="276" w:lineRule="auto"/>
        <w:ind w:right="-1"/>
        <w:jc w:val="center"/>
        <w:rPr>
          <w:rFonts w:ascii="Century Gothic" w:hAnsi="Century Gothic" w:cs="Times New Roman"/>
          <w:sz w:val="18"/>
          <w:szCs w:val="20"/>
        </w:rPr>
      </w:pPr>
    </w:p>
    <w:p w:rsidR="006E5A55" w:rsidRPr="004B7EA1" w:rsidRDefault="006E5A55" w:rsidP="006E5A55">
      <w:pPr>
        <w:pStyle w:val="Tekstpodstawowy"/>
        <w:spacing w:line="276" w:lineRule="auto"/>
        <w:ind w:right="-5"/>
        <w:jc w:val="center"/>
        <w:rPr>
          <w:rFonts w:ascii="Century Gothic" w:hAnsi="Century Gothic" w:cs="Times New Roman"/>
          <w:sz w:val="18"/>
          <w:szCs w:val="20"/>
        </w:rPr>
      </w:pPr>
    </w:p>
    <w:tbl>
      <w:tblPr>
        <w:tblW w:w="9371" w:type="dxa"/>
        <w:tblCellMar>
          <w:left w:w="70" w:type="dxa"/>
          <w:right w:w="70" w:type="dxa"/>
        </w:tblCellMar>
        <w:tblLook w:val="00A0" w:firstRow="1" w:lastRow="0" w:firstColumn="1" w:lastColumn="0" w:noHBand="0" w:noVBand="0"/>
      </w:tblPr>
      <w:tblGrid>
        <w:gridCol w:w="9371"/>
      </w:tblGrid>
      <w:tr w:rsidR="004B7EA1" w:rsidRPr="004B7EA1" w:rsidTr="004B7EA1">
        <w:trPr>
          <w:trHeight w:val="300"/>
        </w:trPr>
        <w:tc>
          <w:tcPr>
            <w:tcW w:w="9371" w:type="dxa"/>
            <w:vMerge w:val="restart"/>
            <w:tcBorders>
              <w:top w:val="nil"/>
              <w:left w:val="nil"/>
              <w:bottom w:val="nil"/>
              <w:right w:val="nil"/>
            </w:tcBorders>
            <w:vAlign w:val="center"/>
          </w:tcPr>
          <w:p w:rsidR="006E5A55" w:rsidRPr="004B7EA1" w:rsidRDefault="006E5A55" w:rsidP="004B7EA1">
            <w:pPr>
              <w:pStyle w:val="Tekstpodstawowy"/>
              <w:spacing w:line="276" w:lineRule="auto"/>
              <w:ind w:right="-427"/>
              <w:jc w:val="center"/>
              <w:rPr>
                <w:rFonts w:ascii="Century Gothic" w:hAnsi="Century Gothic" w:cs="Times New Roman"/>
                <w:b/>
                <w:sz w:val="22"/>
                <w:szCs w:val="22"/>
                <w:lang w:val="pl-PL"/>
              </w:rPr>
            </w:pPr>
            <w:r w:rsidRPr="004B7EA1">
              <w:rPr>
                <w:rFonts w:ascii="Century Gothic" w:hAnsi="Century Gothic" w:cs="Times New Roman"/>
                <w:b/>
                <w:sz w:val="22"/>
                <w:szCs w:val="22"/>
                <w:lang w:val="pl-PL"/>
              </w:rPr>
              <w:t>SPECYFIKACJA ISTOTNYCH WARUNKÓW ZAMÓWIENIA</w:t>
            </w:r>
          </w:p>
          <w:p w:rsidR="006E5A55" w:rsidRPr="004B7EA1" w:rsidRDefault="006E5A55" w:rsidP="004B7EA1">
            <w:pPr>
              <w:spacing w:line="276" w:lineRule="auto"/>
              <w:ind w:right="-341"/>
              <w:rPr>
                <w:rFonts w:ascii="Century Gothic" w:hAnsi="Century Gothic"/>
                <w:b/>
                <w:sz w:val="20"/>
                <w:szCs w:val="22"/>
                <w:lang w:eastAsia="pl-PL"/>
              </w:rPr>
            </w:pPr>
          </w:p>
        </w:tc>
      </w:tr>
      <w:tr w:rsidR="006E5A55" w:rsidRPr="004B7EA1" w:rsidTr="004B7EA1">
        <w:trPr>
          <w:trHeight w:val="300"/>
        </w:trPr>
        <w:tc>
          <w:tcPr>
            <w:tcW w:w="9371" w:type="dxa"/>
            <w:vMerge/>
            <w:tcBorders>
              <w:top w:val="nil"/>
              <w:left w:val="nil"/>
              <w:bottom w:val="nil"/>
              <w:right w:val="nil"/>
            </w:tcBorders>
            <w:vAlign w:val="center"/>
          </w:tcPr>
          <w:p w:rsidR="006E5A55" w:rsidRPr="004B7EA1" w:rsidRDefault="006E5A55" w:rsidP="004B7EA1">
            <w:pPr>
              <w:suppressAutoHyphens w:val="0"/>
              <w:spacing w:line="276" w:lineRule="auto"/>
              <w:ind w:right="-341"/>
              <w:rPr>
                <w:rFonts w:ascii="Century Gothic" w:hAnsi="Century Gothic"/>
                <w:sz w:val="20"/>
                <w:szCs w:val="22"/>
                <w:lang w:eastAsia="pl-PL"/>
              </w:rPr>
            </w:pPr>
          </w:p>
        </w:tc>
      </w:tr>
    </w:tbl>
    <w:p w:rsidR="006E5A55" w:rsidRPr="004B7EA1" w:rsidRDefault="006E5A55" w:rsidP="006E5A55">
      <w:pPr>
        <w:pStyle w:val="Tekstpodstawowy"/>
        <w:spacing w:line="276" w:lineRule="auto"/>
        <w:ind w:right="-5"/>
        <w:jc w:val="center"/>
        <w:rPr>
          <w:rFonts w:ascii="Century Gothic" w:hAnsi="Century Gothic" w:cs="Times New Roman"/>
          <w:sz w:val="20"/>
          <w:szCs w:val="22"/>
        </w:rPr>
      </w:pPr>
    </w:p>
    <w:tbl>
      <w:tblPr>
        <w:tblW w:w="9568" w:type="dxa"/>
        <w:tblCellMar>
          <w:left w:w="70" w:type="dxa"/>
          <w:right w:w="70" w:type="dxa"/>
        </w:tblCellMar>
        <w:tblLook w:val="00A0" w:firstRow="1" w:lastRow="0" w:firstColumn="1" w:lastColumn="0" w:noHBand="0" w:noVBand="0"/>
      </w:tblPr>
      <w:tblGrid>
        <w:gridCol w:w="9568"/>
      </w:tblGrid>
      <w:tr w:rsidR="004B7EA1" w:rsidRPr="004B7EA1" w:rsidTr="004B7EA1">
        <w:trPr>
          <w:trHeight w:val="662"/>
        </w:trPr>
        <w:tc>
          <w:tcPr>
            <w:tcW w:w="9568" w:type="dxa"/>
            <w:vMerge w:val="restart"/>
            <w:tcBorders>
              <w:top w:val="nil"/>
              <w:left w:val="nil"/>
              <w:bottom w:val="nil"/>
              <w:right w:val="nil"/>
            </w:tcBorders>
            <w:vAlign w:val="center"/>
          </w:tcPr>
          <w:p w:rsidR="006E5A55" w:rsidRPr="004B7EA1" w:rsidRDefault="006E5A55" w:rsidP="004B7EA1">
            <w:pPr>
              <w:autoSpaceDE w:val="0"/>
              <w:spacing w:line="276" w:lineRule="auto"/>
              <w:ind w:right="15"/>
              <w:jc w:val="center"/>
              <w:rPr>
                <w:rFonts w:ascii="Century Gothic" w:hAnsi="Century Gothic"/>
                <w:b/>
                <w:szCs w:val="28"/>
              </w:rPr>
            </w:pPr>
            <w:r w:rsidRPr="004B7EA1">
              <w:rPr>
                <w:rFonts w:ascii="Century Gothic" w:hAnsi="Century Gothic"/>
                <w:b/>
                <w:szCs w:val="28"/>
              </w:rPr>
              <w:t xml:space="preserve">DOSTAWA </w:t>
            </w:r>
            <w:r w:rsidRPr="004B7EA1">
              <w:rPr>
                <w:rFonts w:ascii="Century Gothic" w:hAnsi="Century Gothic"/>
                <w:b/>
                <w:szCs w:val="20"/>
              </w:rPr>
              <w:t>SAMOCHODU OSOBOWEGO</w:t>
            </w:r>
          </w:p>
          <w:p w:rsidR="006E5A55" w:rsidRPr="004B7EA1" w:rsidRDefault="006E5A55" w:rsidP="004B7EA1">
            <w:pPr>
              <w:pStyle w:val="Tekstpodstawowy"/>
              <w:spacing w:line="360" w:lineRule="auto"/>
              <w:ind w:right="-341"/>
              <w:jc w:val="center"/>
              <w:rPr>
                <w:rFonts w:ascii="Century Gothic" w:hAnsi="Century Gothic" w:cs="Times New Roman"/>
                <w:b/>
                <w:i/>
                <w:sz w:val="28"/>
                <w:szCs w:val="28"/>
                <w:lang w:val="pl-PL"/>
              </w:rPr>
            </w:pPr>
          </w:p>
        </w:tc>
      </w:tr>
      <w:tr w:rsidR="006E5A55" w:rsidRPr="004B7EA1" w:rsidTr="004B7EA1">
        <w:trPr>
          <w:trHeight w:val="300"/>
        </w:trPr>
        <w:tc>
          <w:tcPr>
            <w:tcW w:w="9568" w:type="dxa"/>
            <w:vMerge/>
            <w:tcBorders>
              <w:top w:val="nil"/>
              <w:left w:val="nil"/>
              <w:bottom w:val="nil"/>
              <w:right w:val="nil"/>
            </w:tcBorders>
            <w:vAlign w:val="center"/>
          </w:tcPr>
          <w:p w:rsidR="006E5A55" w:rsidRPr="004B7EA1" w:rsidRDefault="006E5A55" w:rsidP="004B7EA1">
            <w:pPr>
              <w:suppressAutoHyphens w:val="0"/>
              <w:spacing w:line="276" w:lineRule="auto"/>
              <w:jc w:val="center"/>
              <w:rPr>
                <w:rFonts w:ascii="Century Gothic" w:hAnsi="Century Gothic"/>
                <w:b/>
                <w:sz w:val="20"/>
                <w:szCs w:val="22"/>
                <w:lang w:eastAsia="pl-PL"/>
              </w:rPr>
            </w:pPr>
          </w:p>
        </w:tc>
      </w:tr>
    </w:tbl>
    <w:p w:rsidR="006E5A55" w:rsidRPr="004B7EA1" w:rsidRDefault="006E5A55" w:rsidP="006E5A55">
      <w:pPr>
        <w:autoSpaceDE w:val="0"/>
        <w:spacing w:line="276" w:lineRule="auto"/>
        <w:ind w:right="15"/>
        <w:jc w:val="center"/>
        <w:rPr>
          <w:rFonts w:ascii="Century Gothic" w:hAnsi="Century Gothic"/>
          <w:b/>
          <w:sz w:val="20"/>
          <w:szCs w:val="22"/>
        </w:rPr>
      </w:pPr>
    </w:p>
    <w:p w:rsidR="006E5A55" w:rsidRPr="004B7EA1" w:rsidRDefault="006E5A55" w:rsidP="006E5A55">
      <w:pPr>
        <w:pStyle w:val="Tekstpodstawowy"/>
        <w:spacing w:line="276" w:lineRule="auto"/>
        <w:ind w:right="-5"/>
        <w:jc w:val="center"/>
        <w:rPr>
          <w:rFonts w:ascii="Century Gothic" w:hAnsi="Century Gothic" w:cs="Times New Roman"/>
          <w:sz w:val="20"/>
          <w:szCs w:val="22"/>
        </w:rPr>
      </w:pPr>
    </w:p>
    <w:p w:rsidR="006E5A55" w:rsidRPr="004B7EA1" w:rsidRDefault="006E5A55" w:rsidP="006E5A55">
      <w:pPr>
        <w:pStyle w:val="Tekstpodstawowy"/>
        <w:spacing w:line="276" w:lineRule="auto"/>
        <w:ind w:right="-5"/>
        <w:jc w:val="center"/>
        <w:rPr>
          <w:rFonts w:ascii="Century Gothic" w:hAnsi="Century Gothic"/>
          <w:b/>
          <w:sz w:val="20"/>
          <w:szCs w:val="20"/>
        </w:rPr>
      </w:pPr>
      <w:r w:rsidRPr="004B7EA1">
        <w:rPr>
          <w:rFonts w:ascii="Century Gothic" w:hAnsi="Century Gothic"/>
          <w:b/>
          <w:sz w:val="20"/>
          <w:szCs w:val="20"/>
        </w:rPr>
        <w:t>PRZETARG NIEOGRANICZONY</w:t>
      </w:r>
    </w:p>
    <w:p w:rsidR="006E5A55" w:rsidRPr="004B7EA1" w:rsidRDefault="006E5A55" w:rsidP="006E5A55">
      <w:pPr>
        <w:pStyle w:val="Tekstpodstawowy"/>
        <w:spacing w:line="276" w:lineRule="auto"/>
        <w:ind w:right="-5"/>
        <w:jc w:val="center"/>
        <w:rPr>
          <w:rFonts w:ascii="Century Gothic" w:hAnsi="Century Gothic"/>
          <w:b/>
          <w:sz w:val="20"/>
          <w:szCs w:val="20"/>
        </w:rPr>
      </w:pPr>
      <w:r w:rsidRPr="004B7EA1">
        <w:rPr>
          <w:rFonts w:ascii="Century Gothic" w:hAnsi="Century Gothic"/>
          <w:b/>
          <w:sz w:val="20"/>
          <w:szCs w:val="20"/>
        </w:rPr>
        <w:t xml:space="preserve">NA DOSTAWĘ O WARTOŚCI PONIŻEJ </w:t>
      </w:r>
      <w:r w:rsidRPr="004B7EA1">
        <w:rPr>
          <w:rFonts w:ascii="Century Gothic" w:hAnsi="Century Gothic"/>
          <w:b/>
          <w:sz w:val="20"/>
          <w:szCs w:val="20"/>
          <w:lang w:val="pl-PL"/>
        </w:rPr>
        <w:t>2</w:t>
      </w:r>
      <w:r w:rsidR="004B7EA1" w:rsidRPr="004B7EA1">
        <w:rPr>
          <w:rFonts w:ascii="Century Gothic" w:hAnsi="Century Gothic"/>
          <w:b/>
          <w:sz w:val="20"/>
          <w:szCs w:val="20"/>
          <w:lang w:val="pl-PL"/>
        </w:rPr>
        <w:t>21</w:t>
      </w:r>
      <w:r w:rsidRPr="004B7EA1">
        <w:rPr>
          <w:rFonts w:ascii="Century Gothic" w:hAnsi="Century Gothic"/>
          <w:b/>
          <w:sz w:val="20"/>
          <w:szCs w:val="20"/>
          <w:lang w:val="pl-PL"/>
        </w:rPr>
        <w:t xml:space="preserve"> TYS.</w:t>
      </w:r>
      <w:r w:rsidRPr="004B7EA1">
        <w:rPr>
          <w:rFonts w:ascii="Century Gothic" w:hAnsi="Century Gothic"/>
          <w:b/>
          <w:sz w:val="20"/>
          <w:szCs w:val="20"/>
        </w:rPr>
        <w:t xml:space="preserve"> EURO</w:t>
      </w:r>
    </w:p>
    <w:p w:rsidR="006E5A55" w:rsidRPr="004B7EA1" w:rsidRDefault="006E5A55" w:rsidP="006E5A55">
      <w:pPr>
        <w:pStyle w:val="Tekstpodstawowy"/>
        <w:spacing w:line="276" w:lineRule="auto"/>
        <w:ind w:right="-5" w:firstLine="4860"/>
        <w:rPr>
          <w:rFonts w:ascii="Century Gothic" w:hAnsi="Century Gothic" w:cs="Times New Roman"/>
          <w:sz w:val="20"/>
          <w:szCs w:val="22"/>
        </w:rPr>
      </w:pPr>
    </w:p>
    <w:p w:rsidR="006E5A55" w:rsidRPr="004B7EA1" w:rsidRDefault="006E5A55" w:rsidP="006E5A55">
      <w:pPr>
        <w:pStyle w:val="Tekstpodstawowy"/>
        <w:spacing w:line="276" w:lineRule="auto"/>
        <w:ind w:right="-427"/>
        <w:rPr>
          <w:rFonts w:ascii="Century Gothic" w:hAnsi="Century Gothic"/>
          <w:b/>
          <w:sz w:val="20"/>
          <w:szCs w:val="22"/>
          <w:lang w:val="pl-PL"/>
        </w:rPr>
      </w:pPr>
    </w:p>
    <w:p w:rsidR="006E5A55" w:rsidRPr="004B7EA1" w:rsidRDefault="006E5A55" w:rsidP="006E5A55">
      <w:pPr>
        <w:pStyle w:val="Tekstpodstawowy"/>
        <w:spacing w:line="276" w:lineRule="auto"/>
        <w:ind w:right="-427"/>
        <w:rPr>
          <w:rFonts w:ascii="Century Gothic" w:hAnsi="Century Gothic"/>
          <w:b/>
          <w:sz w:val="20"/>
          <w:szCs w:val="22"/>
        </w:rPr>
      </w:pPr>
    </w:p>
    <w:p w:rsidR="006E5A55" w:rsidRPr="004B7EA1" w:rsidRDefault="006E5A55" w:rsidP="006E5A55">
      <w:pPr>
        <w:pStyle w:val="Tekstpodstawowy"/>
        <w:spacing w:line="276" w:lineRule="auto"/>
        <w:ind w:right="-427"/>
        <w:rPr>
          <w:rFonts w:ascii="Century Gothic" w:hAnsi="Century Gothic"/>
          <w:b/>
          <w:sz w:val="20"/>
          <w:szCs w:val="22"/>
          <w:lang w:val="pl-PL"/>
        </w:rPr>
      </w:pPr>
      <w:r w:rsidRPr="004B7EA1">
        <w:rPr>
          <w:rFonts w:ascii="Century Gothic" w:hAnsi="Century Gothic"/>
          <w:b/>
          <w:sz w:val="20"/>
          <w:szCs w:val="22"/>
        </w:rPr>
        <w:t>Numer sprawy: UKW/DZP-281-D-</w:t>
      </w:r>
      <w:r w:rsidR="004B7EA1" w:rsidRPr="004B7EA1">
        <w:rPr>
          <w:rFonts w:ascii="Century Gothic" w:hAnsi="Century Gothic"/>
          <w:b/>
          <w:sz w:val="20"/>
          <w:szCs w:val="22"/>
          <w:lang w:val="pl-PL"/>
        </w:rPr>
        <w:t>23</w:t>
      </w:r>
      <w:r w:rsidRPr="004B7EA1">
        <w:rPr>
          <w:rFonts w:ascii="Century Gothic" w:hAnsi="Century Gothic"/>
          <w:b/>
          <w:sz w:val="20"/>
          <w:szCs w:val="22"/>
        </w:rPr>
        <w:t>/201</w:t>
      </w:r>
      <w:r w:rsidR="004B7EA1" w:rsidRPr="004B7EA1">
        <w:rPr>
          <w:rFonts w:ascii="Century Gothic" w:hAnsi="Century Gothic"/>
          <w:b/>
          <w:sz w:val="20"/>
          <w:szCs w:val="22"/>
          <w:lang w:val="pl-PL"/>
        </w:rPr>
        <w:t>8</w:t>
      </w:r>
    </w:p>
    <w:p w:rsidR="006E5A55" w:rsidRPr="004B7EA1" w:rsidRDefault="006E5A55" w:rsidP="006E5A55">
      <w:pPr>
        <w:pStyle w:val="Tekstpodstawowy"/>
        <w:spacing w:line="276" w:lineRule="auto"/>
        <w:ind w:right="-427"/>
        <w:rPr>
          <w:rFonts w:ascii="Century Gothic" w:hAnsi="Century Gothic" w:cs="Times New Roman"/>
          <w:b/>
          <w:sz w:val="20"/>
          <w:szCs w:val="22"/>
          <w:u w:val="single"/>
        </w:rPr>
      </w:pPr>
    </w:p>
    <w:p w:rsidR="006E5A55" w:rsidRPr="004B7EA1" w:rsidRDefault="006E5A55" w:rsidP="006E5A55">
      <w:pPr>
        <w:pStyle w:val="Tekstpodstawowy"/>
        <w:spacing w:line="276" w:lineRule="auto"/>
        <w:ind w:right="-341"/>
        <w:rPr>
          <w:rFonts w:ascii="Century Gothic" w:hAnsi="Century Gothic"/>
          <w:sz w:val="20"/>
          <w:szCs w:val="22"/>
        </w:rPr>
      </w:pPr>
    </w:p>
    <w:p w:rsidR="006E5A55" w:rsidRPr="004B7EA1" w:rsidRDefault="006E5A55" w:rsidP="006E5A55">
      <w:pPr>
        <w:pStyle w:val="Tekstpodstawowy"/>
        <w:spacing w:line="276" w:lineRule="auto"/>
        <w:ind w:right="-341"/>
        <w:rPr>
          <w:rFonts w:ascii="Century Gothic" w:hAnsi="Century Gothic" w:cs="Times New Roman"/>
          <w:sz w:val="20"/>
          <w:szCs w:val="22"/>
        </w:rPr>
      </w:pPr>
    </w:p>
    <w:p w:rsidR="006E5A55" w:rsidRPr="004B7EA1" w:rsidRDefault="006E5A55" w:rsidP="006E5A55">
      <w:pPr>
        <w:pStyle w:val="Tekstpodstawowy"/>
        <w:spacing w:line="276" w:lineRule="auto"/>
        <w:ind w:right="-341" w:firstLine="6379"/>
        <w:jc w:val="center"/>
        <w:rPr>
          <w:rFonts w:ascii="Century Gothic" w:hAnsi="Century Gothic" w:cs="Times New Roman"/>
          <w:sz w:val="20"/>
          <w:szCs w:val="22"/>
          <w:lang w:val="pl-PL"/>
        </w:rPr>
      </w:pPr>
      <w:r w:rsidRPr="004B7EA1">
        <w:rPr>
          <w:rFonts w:ascii="Century Gothic" w:hAnsi="Century Gothic" w:cs="Times New Roman"/>
          <w:sz w:val="20"/>
          <w:szCs w:val="22"/>
        </w:rPr>
        <w:t>Zatwierdził:</w:t>
      </w:r>
    </w:p>
    <w:p w:rsidR="006E5A55" w:rsidRPr="004B7EA1" w:rsidRDefault="006E5A55" w:rsidP="006E5A55">
      <w:pPr>
        <w:pStyle w:val="Tekstpodstawowy"/>
        <w:spacing w:line="276" w:lineRule="auto"/>
        <w:ind w:right="-341" w:firstLine="6379"/>
        <w:jc w:val="center"/>
        <w:rPr>
          <w:rFonts w:ascii="Century Gothic" w:hAnsi="Century Gothic" w:cs="Times New Roman"/>
          <w:sz w:val="20"/>
          <w:szCs w:val="22"/>
        </w:rPr>
      </w:pPr>
    </w:p>
    <w:p w:rsidR="006E5A55" w:rsidRPr="004B7EA1" w:rsidRDefault="006E5A55" w:rsidP="006E5A55">
      <w:pPr>
        <w:pStyle w:val="Tekstpodstawowy"/>
        <w:spacing w:line="276" w:lineRule="auto"/>
        <w:ind w:right="-341" w:firstLine="6379"/>
        <w:jc w:val="center"/>
        <w:rPr>
          <w:rFonts w:ascii="Century Gothic" w:hAnsi="Century Gothic" w:cs="Times New Roman"/>
          <w:sz w:val="20"/>
          <w:szCs w:val="22"/>
        </w:rPr>
      </w:pPr>
      <w:r w:rsidRPr="004B7EA1">
        <w:rPr>
          <w:rFonts w:ascii="Century Gothic" w:hAnsi="Century Gothic" w:cs="Times New Roman"/>
          <w:sz w:val="20"/>
          <w:szCs w:val="22"/>
        </w:rPr>
        <w:t>................................</w:t>
      </w:r>
    </w:p>
    <w:p w:rsidR="006E5A55" w:rsidRPr="004B7EA1" w:rsidRDefault="006E5A55" w:rsidP="006E5A55">
      <w:pPr>
        <w:pStyle w:val="Tekstpodstawowy"/>
        <w:spacing w:line="276" w:lineRule="auto"/>
        <w:ind w:right="-341" w:firstLine="6379"/>
        <w:jc w:val="center"/>
        <w:rPr>
          <w:rFonts w:ascii="Century Gothic" w:hAnsi="Century Gothic" w:cs="Times New Roman"/>
          <w:i/>
          <w:sz w:val="20"/>
          <w:szCs w:val="22"/>
          <w:lang w:val="pl-PL"/>
        </w:rPr>
      </w:pPr>
      <w:r w:rsidRPr="004B7EA1">
        <w:rPr>
          <w:rFonts w:ascii="Century Gothic" w:hAnsi="Century Gothic" w:cs="Times New Roman"/>
          <w:i/>
          <w:sz w:val="20"/>
          <w:szCs w:val="22"/>
        </w:rPr>
        <w:t>(pieczęć i podpis</w:t>
      </w:r>
      <w:r w:rsidRPr="004B7EA1">
        <w:rPr>
          <w:rFonts w:ascii="Century Gothic" w:hAnsi="Century Gothic" w:cs="Times New Roman"/>
          <w:i/>
          <w:sz w:val="20"/>
          <w:szCs w:val="22"/>
          <w:lang w:val="pl-PL"/>
        </w:rPr>
        <w:t>)</w:t>
      </w:r>
    </w:p>
    <w:p w:rsidR="006E5A55" w:rsidRPr="004B7EA1" w:rsidRDefault="006E5A55" w:rsidP="006E5A55">
      <w:pPr>
        <w:pStyle w:val="Tekstpodstawowy"/>
        <w:spacing w:line="276" w:lineRule="auto"/>
        <w:ind w:right="-341"/>
        <w:jc w:val="both"/>
        <w:rPr>
          <w:rFonts w:ascii="Century Gothic" w:hAnsi="Century Gothic" w:cs="Times New Roman"/>
          <w:sz w:val="20"/>
          <w:szCs w:val="22"/>
        </w:rPr>
      </w:pPr>
    </w:p>
    <w:p w:rsidR="006E5A55" w:rsidRPr="004B7EA1" w:rsidRDefault="006E5A55" w:rsidP="006E5A55">
      <w:pPr>
        <w:pStyle w:val="Tekstpodstawowy"/>
        <w:spacing w:line="276" w:lineRule="auto"/>
        <w:ind w:right="-341"/>
        <w:jc w:val="both"/>
        <w:rPr>
          <w:rFonts w:ascii="Century Gothic" w:hAnsi="Century Gothic" w:cs="Times New Roman"/>
          <w:sz w:val="20"/>
          <w:szCs w:val="22"/>
          <w:lang w:val="pl-PL"/>
        </w:rPr>
      </w:pPr>
    </w:p>
    <w:p w:rsidR="006E5A55" w:rsidRPr="00714174" w:rsidRDefault="006E5A55" w:rsidP="006E5A55">
      <w:pPr>
        <w:pStyle w:val="Tekstpodstawowy"/>
        <w:spacing w:line="276" w:lineRule="auto"/>
        <w:ind w:right="-341"/>
        <w:jc w:val="both"/>
        <w:rPr>
          <w:rFonts w:ascii="Century Gothic" w:hAnsi="Century Gothic" w:cs="Times New Roman"/>
          <w:sz w:val="20"/>
          <w:szCs w:val="22"/>
          <w:lang w:val="pl-PL"/>
        </w:rPr>
      </w:pPr>
    </w:p>
    <w:p w:rsidR="006E5A55" w:rsidRPr="00714174" w:rsidRDefault="006E5A55" w:rsidP="006E5A55">
      <w:pPr>
        <w:pStyle w:val="Tekstpodstawowy"/>
        <w:spacing w:line="276" w:lineRule="auto"/>
        <w:ind w:right="-341"/>
        <w:jc w:val="both"/>
        <w:rPr>
          <w:rFonts w:ascii="Century Gothic" w:hAnsi="Century Gothic" w:cs="Times New Roman"/>
          <w:sz w:val="20"/>
          <w:szCs w:val="22"/>
        </w:rPr>
      </w:pPr>
    </w:p>
    <w:p w:rsidR="006E5A55" w:rsidRPr="00714174" w:rsidRDefault="006E5A55" w:rsidP="006E5A55">
      <w:pPr>
        <w:pStyle w:val="Tekstpodstawowy"/>
        <w:spacing w:line="276" w:lineRule="auto"/>
        <w:ind w:right="-341"/>
        <w:rPr>
          <w:rFonts w:ascii="Century Gothic" w:hAnsi="Century Gothic" w:cs="Times New Roman"/>
          <w:sz w:val="20"/>
        </w:rPr>
      </w:pPr>
      <w:r w:rsidRPr="00714174">
        <w:rPr>
          <w:rFonts w:ascii="Century Gothic" w:hAnsi="Century Gothic" w:cs="Times New Roman"/>
          <w:sz w:val="20"/>
        </w:rPr>
        <w:t xml:space="preserve">Bydgoszcz, dnia </w:t>
      </w:r>
      <w:r w:rsidR="00714174" w:rsidRPr="00714174">
        <w:rPr>
          <w:rFonts w:ascii="Century Gothic" w:hAnsi="Century Gothic" w:cs="Times New Roman"/>
          <w:sz w:val="20"/>
          <w:lang w:val="pl-PL"/>
        </w:rPr>
        <w:t>22</w:t>
      </w:r>
      <w:r w:rsidRPr="00714174">
        <w:rPr>
          <w:rFonts w:ascii="Century Gothic" w:hAnsi="Century Gothic" w:cs="Times New Roman"/>
          <w:sz w:val="20"/>
          <w:lang w:val="pl-PL"/>
        </w:rPr>
        <w:t>.</w:t>
      </w:r>
      <w:r w:rsidR="004B7EA1" w:rsidRPr="00714174">
        <w:rPr>
          <w:rFonts w:ascii="Century Gothic" w:hAnsi="Century Gothic" w:cs="Times New Roman"/>
          <w:sz w:val="20"/>
          <w:lang w:val="pl-PL"/>
        </w:rPr>
        <w:t>05</w:t>
      </w:r>
      <w:r w:rsidRPr="00714174">
        <w:rPr>
          <w:rFonts w:ascii="Century Gothic" w:hAnsi="Century Gothic" w:cs="Times New Roman"/>
          <w:sz w:val="20"/>
          <w:lang w:val="pl-PL"/>
        </w:rPr>
        <w:t>.</w:t>
      </w:r>
      <w:r w:rsidRPr="00714174">
        <w:rPr>
          <w:rFonts w:ascii="Century Gothic" w:hAnsi="Century Gothic" w:cs="Times New Roman"/>
          <w:sz w:val="20"/>
        </w:rPr>
        <w:t>20</w:t>
      </w:r>
      <w:r w:rsidRPr="00714174">
        <w:rPr>
          <w:rFonts w:ascii="Century Gothic" w:hAnsi="Century Gothic" w:cs="Times New Roman"/>
          <w:sz w:val="20"/>
          <w:lang w:val="pl-PL"/>
        </w:rPr>
        <w:t>1</w:t>
      </w:r>
      <w:r w:rsidR="004B7EA1" w:rsidRPr="00714174">
        <w:rPr>
          <w:rFonts w:ascii="Century Gothic" w:hAnsi="Century Gothic" w:cs="Times New Roman"/>
          <w:sz w:val="20"/>
          <w:lang w:val="pl-PL"/>
        </w:rPr>
        <w:t>8</w:t>
      </w:r>
      <w:r w:rsidRPr="00714174">
        <w:rPr>
          <w:rFonts w:ascii="Century Gothic" w:hAnsi="Century Gothic" w:cs="Times New Roman"/>
          <w:sz w:val="20"/>
        </w:rPr>
        <w:t xml:space="preserve"> r.</w:t>
      </w:r>
    </w:p>
    <w:p w:rsidR="006E5A55" w:rsidRPr="00714174" w:rsidRDefault="006E5A55" w:rsidP="006E5A55">
      <w:pPr>
        <w:pStyle w:val="Tekstpodstawowy"/>
        <w:spacing w:line="276" w:lineRule="auto"/>
        <w:ind w:right="-341"/>
        <w:rPr>
          <w:rFonts w:ascii="Century Gothic" w:hAnsi="Century Gothic"/>
        </w:rPr>
      </w:pPr>
      <w:r w:rsidRPr="00714174">
        <w:br w:type="page"/>
      </w:r>
    </w:p>
    <w:p w:rsidR="006E5A55" w:rsidRPr="004B7EA1" w:rsidRDefault="006E5A55" w:rsidP="006E5A55">
      <w:pPr>
        <w:pStyle w:val="Tekstpodstawowy"/>
        <w:spacing w:line="276" w:lineRule="auto"/>
        <w:ind w:right="-341"/>
        <w:rPr>
          <w:rFonts w:ascii="Century Gothic" w:hAnsi="Century Gothic"/>
        </w:rPr>
      </w:pPr>
    </w:p>
    <w:p w:rsidR="006E5A55" w:rsidRPr="004B7EA1" w:rsidRDefault="006E5A55" w:rsidP="006E5A55">
      <w:pPr>
        <w:pStyle w:val="Tekstpodstawowy"/>
        <w:spacing w:line="276" w:lineRule="auto"/>
        <w:ind w:right="-341"/>
        <w:jc w:val="center"/>
        <w:rPr>
          <w:rFonts w:ascii="Century Gothic" w:hAnsi="Century Gothic" w:cs="Times New Roman"/>
          <w:sz w:val="18"/>
          <w:szCs w:val="20"/>
        </w:rPr>
      </w:pPr>
      <w:r w:rsidRPr="004B7EA1">
        <w:rPr>
          <w:rFonts w:ascii="Century Gothic" w:hAnsi="Century Gothic"/>
          <w:szCs w:val="20"/>
        </w:rPr>
        <w:t>Specyfikacja Istotnych Warunków Zamówienia (SIWZ)</w:t>
      </w:r>
    </w:p>
    <w:p w:rsidR="006E5A55" w:rsidRPr="004B7EA1" w:rsidRDefault="006E5A55" w:rsidP="006E5A55">
      <w:pPr>
        <w:spacing w:line="276" w:lineRule="auto"/>
        <w:ind w:right="-341"/>
        <w:jc w:val="both"/>
        <w:rPr>
          <w:rFonts w:ascii="Century Gothic" w:hAnsi="Century Gothic"/>
          <w:b/>
          <w:bCs/>
          <w:sz w:val="20"/>
          <w:szCs w:val="20"/>
        </w:rPr>
      </w:pPr>
    </w:p>
    <w:p w:rsidR="006E5A55" w:rsidRPr="004B7EA1" w:rsidRDefault="006E5A55" w:rsidP="006E5A55">
      <w:pPr>
        <w:spacing w:line="276" w:lineRule="auto"/>
        <w:jc w:val="both"/>
        <w:rPr>
          <w:rFonts w:ascii="Century Gothic" w:hAnsi="Century Gothic"/>
          <w:b/>
          <w:bCs/>
          <w:sz w:val="20"/>
          <w:szCs w:val="20"/>
        </w:rPr>
      </w:pPr>
    </w:p>
    <w:p w:rsidR="006E5A55" w:rsidRPr="004B7EA1" w:rsidRDefault="006E5A55" w:rsidP="006E5A55">
      <w:pPr>
        <w:pStyle w:val="zacznik"/>
        <w:spacing w:line="276" w:lineRule="auto"/>
        <w:rPr>
          <w:rFonts w:ascii="Century Gothic" w:hAnsi="Century Gothic"/>
        </w:rPr>
      </w:pPr>
    </w:p>
    <w:p w:rsidR="006E5A55" w:rsidRPr="004B7EA1" w:rsidRDefault="006E5A55" w:rsidP="006E5A55">
      <w:pPr>
        <w:pStyle w:val="zacznik"/>
        <w:tabs>
          <w:tab w:val="clear" w:pos="1701"/>
          <w:tab w:val="left" w:pos="1985"/>
        </w:tabs>
        <w:spacing w:line="360" w:lineRule="auto"/>
        <w:ind w:left="1985" w:hanging="1985"/>
        <w:rPr>
          <w:rFonts w:ascii="Century Gothic" w:hAnsi="Century Gothic"/>
          <w:i w:val="0"/>
          <w:iCs w:val="0"/>
          <w:sz w:val="20"/>
          <w:szCs w:val="20"/>
        </w:rPr>
      </w:pPr>
      <w:r w:rsidRPr="004B7EA1">
        <w:rPr>
          <w:rStyle w:val="tekstdokbold"/>
          <w:rFonts w:ascii="Century Gothic" w:hAnsi="Century Gothic" w:cs="Times New Roman"/>
          <w:i w:val="0"/>
          <w:iCs w:val="0"/>
          <w:sz w:val="20"/>
          <w:szCs w:val="20"/>
        </w:rPr>
        <w:t>Rozdział 1:</w:t>
      </w:r>
      <w:r w:rsidRPr="004B7EA1">
        <w:rPr>
          <w:rStyle w:val="tekstdokbold"/>
          <w:rFonts w:ascii="Century Gothic" w:hAnsi="Century Gothic" w:cs="Times New Roman"/>
          <w:i w:val="0"/>
          <w:iCs w:val="0"/>
          <w:sz w:val="20"/>
          <w:szCs w:val="20"/>
        </w:rPr>
        <w:tab/>
        <w:t xml:space="preserve">Instrukcja dla Wykonawców </w:t>
      </w:r>
      <w:r w:rsidRPr="004B7EA1">
        <w:rPr>
          <w:rFonts w:ascii="Century Gothic" w:hAnsi="Century Gothic"/>
          <w:b/>
          <w:i w:val="0"/>
          <w:iCs w:val="0"/>
          <w:sz w:val="20"/>
          <w:szCs w:val="20"/>
        </w:rPr>
        <w:t>(IDW)</w:t>
      </w:r>
    </w:p>
    <w:p w:rsidR="006E5A55" w:rsidRPr="004B7EA1" w:rsidRDefault="006E5A55" w:rsidP="006E5A55">
      <w:pPr>
        <w:pStyle w:val="zacznik"/>
        <w:tabs>
          <w:tab w:val="clear" w:pos="1701"/>
          <w:tab w:val="left" w:pos="1985"/>
        </w:tabs>
        <w:spacing w:line="360" w:lineRule="auto"/>
        <w:ind w:left="1985" w:hanging="1985"/>
        <w:rPr>
          <w:rStyle w:val="tekstdokbold"/>
          <w:rFonts w:ascii="Century Gothic" w:hAnsi="Century Gothic" w:cs="Times New Roman"/>
          <w:i w:val="0"/>
          <w:iCs w:val="0"/>
          <w:sz w:val="20"/>
          <w:szCs w:val="20"/>
          <w:lang w:val="pl-PL"/>
        </w:rPr>
      </w:pPr>
      <w:r w:rsidRPr="004B7EA1">
        <w:rPr>
          <w:rStyle w:val="tekstdokbold"/>
          <w:rFonts w:ascii="Century Gothic" w:hAnsi="Century Gothic" w:cs="Times New Roman"/>
          <w:i w:val="0"/>
          <w:iCs w:val="0"/>
          <w:sz w:val="20"/>
          <w:szCs w:val="20"/>
        </w:rPr>
        <w:t xml:space="preserve">Rozdział 2: </w:t>
      </w:r>
      <w:r w:rsidRPr="004B7EA1">
        <w:rPr>
          <w:rStyle w:val="tekstdokbold"/>
          <w:rFonts w:ascii="Century Gothic" w:hAnsi="Century Gothic" w:cs="Times New Roman"/>
          <w:i w:val="0"/>
          <w:iCs w:val="0"/>
          <w:sz w:val="20"/>
          <w:szCs w:val="20"/>
        </w:rPr>
        <w:tab/>
      </w:r>
      <w:r w:rsidRPr="004B7EA1">
        <w:rPr>
          <w:rStyle w:val="tekstdokbold"/>
          <w:rFonts w:ascii="Century Gothic" w:hAnsi="Century Gothic" w:cs="Times New Roman"/>
          <w:i w:val="0"/>
          <w:iCs w:val="0"/>
          <w:sz w:val="20"/>
          <w:szCs w:val="20"/>
          <w:lang w:val="pl-PL"/>
        </w:rPr>
        <w:t>Załączniki stanowiące integralną część SIWZ</w:t>
      </w:r>
      <w:r w:rsidRPr="004B7EA1">
        <w:rPr>
          <w:rStyle w:val="tekstdokbold"/>
          <w:rFonts w:ascii="Century Gothic" w:hAnsi="Century Gothic" w:cs="Times New Roman"/>
          <w:i w:val="0"/>
          <w:iCs w:val="0"/>
          <w:sz w:val="20"/>
          <w:szCs w:val="20"/>
        </w:rPr>
        <w:t>:</w:t>
      </w:r>
    </w:p>
    <w:p w:rsidR="006E5A55" w:rsidRPr="004B7EA1" w:rsidRDefault="006E5A55" w:rsidP="006E5A55">
      <w:pPr>
        <w:pStyle w:val="zacznik"/>
        <w:spacing w:line="276" w:lineRule="auto"/>
        <w:rPr>
          <w:rFonts w:ascii="Century Gothic" w:hAnsi="Century Gothic"/>
        </w:rPr>
      </w:pPr>
    </w:p>
    <w:p w:rsidR="006E5A55" w:rsidRPr="004B7EA1" w:rsidRDefault="006E5A55" w:rsidP="006E5A55">
      <w:pPr>
        <w:pStyle w:val="Tekstpodstawowy"/>
        <w:tabs>
          <w:tab w:val="left" w:pos="1701"/>
        </w:tabs>
        <w:spacing w:after="120"/>
        <w:ind w:right="-425"/>
        <w:rPr>
          <w:rFonts w:ascii="Century Gothic" w:hAnsi="Century Gothic"/>
          <w:iCs/>
          <w:sz w:val="20"/>
          <w:szCs w:val="20"/>
          <w:lang w:val="pl-PL"/>
        </w:rPr>
      </w:pPr>
      <w:r w:rsidRPr="004B7EA1">
        <w:rPr>
          <w:rFonts w:ascii="Century Gothic" w:hAnsi="Century Gothic"/>
          <w:iCs/>
          <w:sz w:val="20"/>
          <w:szCs w:val="20"/>
          <w:lang w:val="pl-PL"/>
        </w:rPr>
        <w:t xml:space="preserve">Załącznik nr </w:t>
      </w:r>
      <w:r w:rsidRPr="004B7EA1">
        <w:rPr>
          <w:rFonts w:ascii="Century Gothic" w:hAnsi="Century Gothic"/>
          <w:iCs/>
          <w:sz w:val="20"/>
          <w:szCs w:val="20"/>
        </w:rPr>
        <w:t>1</w:t>
      </w:r>
      <w:r w:rsidRPr="004B7EA1">
        <w:rPr>
          <w:rFonts w:ascii="Century Gothic" w:hAnsi="Century Gothic"/>
          <w:iCs/>
          <w:sz w:val="20"/>
          <w:szCs w:val="20"/>
          <w:lang w:val="pl-PL"/>
        </w:rPr>
        <w:tab/>
      </w:r>
      <w:r w:rsidRPr="004B7EA1">
        <w:rPr>
          <w:rFonts w:ascii="Century Gothic" w:hAnsi="Century Gothic"/>
          <w:iCs/>
          <w:sz w:val="20"/>
          <w:szCs w:val="20"/>
        </w:rPr>
        <w:t xml:space="preserve">Formularz </w:t>
      </w:r>
      <w:r w:rsidRPr="004B7EA1">
        <w:rPr>
          <w:rFonts w:ascii="Century Gothic" w:hAnsi="Century Gothic"/>
          <w:iCs/>
          <w:sz w:val="20"/>
          <w:szCs w:val="20"/>
          <w:lang w:val="pl-PL"/>
        </w:rPr>
        <w:t>oferty</w:t>
      </w:r>
    </w:p>
    <w:p w:rsidR="006E5A55" w:rsidRPr="004B7EA1" w:rsidRDefault="006E5A55" w:rsidP="006E5A55">
      <w:pPr>
        <w:pStyle w:val="zacznik"/>
        <w:spacing w:line="360" w:lineRule="auto"/>
        <w:ind w:right="-143"/>
        <w:jc w:val="left"/>
        <w:rPr>
          <w:rFonts w:ascii="Century Gothic" w:hAnsi="Century Gothic" w:cs="Times New Roman"/>
          <w:i w:val="0"/>
          <w:iCs w:val="0"/>
          <w:sz w:val="20"/>
          <w:szCs w:val="20"/>
          <w:lang w:val="pl-PL"/>
        </w:rPr>
      </w:pPr>
      <w:r w:rsidRPr="004B7EA1">
        <w:rPr>
          <w:rFonts w:ascii="Century Gothic" w:hAnsi="Century Gothic" w:cs="Times New Roman"/>
          <w:i w:val="0"/>
          <w:iCs w:val="0"/>
          <w:sz w:val="20"/>
          <w:szCs w:val="20"/>
          <w:lang w:val="pl-PL"/>
        </w:rPr>
        <w:t>Załącznik nr 2</w:t>
      </w:r>
      <w:r w:rsidRPr="004B7EA1">
        <w:rPr>
          <w:rFonts w:ascii="Century Gothic" w:hAnsi="Century Gothic" w:cs="Times New Roman"/>
          <w:i w:val="0"/>
          <w:iCs w:val="0"/>
          <w:sz w:val="20"/>
          <w:szCs w:val="20"/>
          <w:lang w:val="pl-PL"/>
        </w:rPr>
        <w:tab/>
        <w:t>Oświadczenie Wykonawcy dotyczące przesłanek wykluczenia z postępowania</w:t>
      </w:r>
    </w:p>
    <w:p w:rsidR="006E5A55" w:rsidRPr="004B7EA1" w:rsidRDefault="006E5A55" w:rsidP="006E5A55">
      <w:pPr>
        <w:pStyle w:val="zacznik"/>
        <w:spacing w:line="360" w:lineRule="auto"/>
        <w:rPr>
          <w:rFonts w:ascii="Century Gothic" w:hAnsi="Century Gothic" w:cs="Times New Roman"/>
          <w:i w:val="0"/>
          <w:iCs w:val="0"/>
          <w:sz w:val="20"/>
          <w:szCs w:val="20"/>
          <w:lang w:val="pl-PL"/>
        </w:rPr>
      </w:pPr>
      <w:r w:rsidRPr="004B7EA1">
        <w:rPr>
          <w:rFonts w:ascii="Century Gothic" w:hAnsi="Century Gothic" w:cs="Times New Roman"/>
          <w:i w:val="0"/>
          <w:iCs w:val="0"/>
          <w:sz w:val="20"/>
          <w:szCs w:val="20"/>
          <w:lang w:val="pl-PL"/>
        </w:rPr>
        <w:t>Załącznik nr 3</w:t>
      </w:r>
      <w:r w:rsidRPr="004B7EA1">
        <w:rPr>
          <w:rFonts w:ascii="Century Gothic" w:hAnsi="Century Gothic" w:cs="Times New Roman"/>
          <w:i w:val="0"/>
          <w:iCs w:val="0"/>
          <w:sz w:val="20"/>
          <w:szCs w:val="20"/>
          <w:lang w:val="pl-PL"/>
        </w:rPr>
        <w:tab/>
        <w:t>Oświadczenie Wykonawcy o spełnianiu warunków udziału w postępowaniu</w:t>
      </w:r>
    </w:p>
    <w:p w:rsidR="006E5A55" w:rsidRPr="004B7EA1" w:rsidRDefault="006E5A55" w:rsidP="006E5A55">
      <w:pPr>
        <w:pStyle w:val="zacznik"/>
        <w:spacing w:line="360" w:lineRule="auto"/>
        <w:ind w:left="1701" w:hanging="1701"/>
        <w:rPr>
          <w:rFonts w:ascii="Century Gothic" w:hAnsi="Century Gothic" w:cs="Times New Roman"/>
          <w:i w:val="0"/>
          <w:iCs w:val="0"/>
          <w:sz w:val="20"/>
          <w:szCs w:val="20"/>
          <w:lang w:val="pl-PL"/>
        </w:rPr>
      </w:pPr>
      <w:r w:rsidRPr="004B7EA1">
        <w:rPr>
          <w:rFonts w:ascii="Century Gothic" w:hAnsi="Century Gothic" w:cs="Times New Roman"/>
          <w:i w:val="0"/>
          <w:iCs w:val="0"/>
          <w:sz w:val="20"/>
          <w:szCs w:val="20"/>
          <w:lang w:val="pl-PL"/>
        </w:rPr>
        <w:t>Załącznik nr 4</w:t>
      </w:r>
      <w:r w:rsidRPr="004B7EA1">
        <w:rPr>
          <w:rFonts w:ascii="Century Gothic" w:hAnsi="Century Gothic" w:cs="Times New Roman"/>
          <w:i w:val="0"/>
          <w:iCs w:val="0"/>
          <w:sz w:val="20"/>
          <w:szCs w:val="20"/>
          <w:lang w:val="pl-PL"/>
        </w:rPr>
        <w:tab/>
        <w:t>Oświadczenie o powstaniu obowiązku podatkowego u Zamawiającego, o których mowa w art. 91 ust. 3a ustawy Pzp</w:t>
      </w:r>
    </w:p>
    <w:p w:rsidR="006E5A55" w:rsidRPr="004B7EA1" w:rsidRDefault="006E5A55" w:rsidP="006E5A55">
      <w:pPr>
        <w:pStyle w:val="zacznik"/>
        <w:spacing w:line="360" w:lineRule="auto"/>
        <w:ind w:left="1701" w:hanging="1701"/>
        <w:rPr>
          <w:rFonts w:ascii="Century Gothic" w:hAnsi="Century Gothic" w:cs="Times New Roman"/>
          <w:i w:val="0"/>
          <w:iCs w:val="0"/>
          <w:sz w:val="20"/>
          <w:szCs w:val="20"/>
          <w:lang w:val="pl-PL"/>
        </w:rPr>
      </w:pPr>
      <w:r w:rsidRPr="004B7EA1">
        <w:rPr>
          <w:rFonts w:ascii="Century Gothic" w:hAnsi="Century Gothic"/>
          <w:i w:val="0"/>
          <w:iCs w:val="0"/>
          <w:sz w:val="20"/>
          <w:szCs w:val="20"/>
        </w:rPr>
        <w:t>Załącznik nr 5</w:t>
      </w:r>
      <w:r w:rsidRPr="004B7EA1">
        <w:rPr>
          <w:rFonts w:ascii="Century Gothic" w:hAnsi="Century Gothic"/>
          <w:i w:val="0"/>
          <w:iCs w:val="0"/>
          <w:sz w:val="20"/>
          <w:szCs w:val="20"/>
        </w:rPr>
        <w:tab/>
        <w:t>Informacja o przynależności/braku przynależności do grupy kapitałowej</w:t>
      </w:r>
    </w:p>
    <w:p w:rsidR="006E5A55" w:rsidRPr="004B7EA1" w:rsidRDefault="006E5A55" w:rsidP="006E5A55">
      <w:pPr>
        <w:pStyle w:val="tekstdokumentu"/>
        <w:spacing w:line="276" w:lineRule="auto"/>
        <w:rPr>
          <w:rFonts w:ascii="Century Gothic" w:hAnsi="Century Gothic"/>
        </w:rPr>
      </w:pPr>
    </w:p>
    <w:p w:rsidR="006E5A55" w:rsidRPr="004B7EA1" w:rsidRDefault="006E5A55" w:rsidP="006E5A55">
      <w:pPr>
        <w:pStyle w:val="tekstdokumentu"/>
        <w:tabs>
          <w:tab w:val="left" w:pos="1985"/>
        </w:tabs>
        <w:spacing w:line="276" w:lineRule="auto"/>
        <w:ind w:left="2410" w:hanging="2410"/>
        <w:jc w:val="left"/>
        <w:rPr>
          <w:rFonts w:ascii="Century Gothic" w:hAnsi="Century Gothic"/>
          <w:b/>
        </w:rPr>
      </w:pPr>
      <w:r w:rsidRPr="004B7EA1">
        <w:rPr>
          <w:rFonts w:ascii="Century Gothic" w:hAnsi="Century Gothic"/>
          <w:b/>
        </w:rPr>
        <w:t>Rozdział 3:</w:t>
      </w:r>
      <w:r w:rsidRPr="004B7EA1">
        <w:rPr>
          <w:rFonts w:ascii="Century Gothic" w:hAnsi="Century Gothic"/>
        </w:rPr>
        <w:tab/>
      </w:r>
      <w:r w:rsidRPr="004B7EA1">
        <w:rPr>
          <w:rFonts w:ascii="Century Gothic" w:hAnsi="Century Gothic"/>
          <w:b/>
          <w:bCs w:val="0"/>
          <w:iCs w:val="0"/>
        </w:rPr>
        <w:t>Istotne dla stron postanowienia umowy (</w:t>
      </w:r>
      <w:r w:rsidRPr="004B7EA1">
        <w:rPr>
          <w:rFonts w:ascii="Century Gothic" w:hAnsi="Century Gothic"/>
          <w:b/>
        </w:rPr>
        <w:t xml:space="preserve"> projekt umowy)</w:t>
      </w:r>
    </w:p>
    <w:p w:rsidR="006E5A55" w:rsidRPr="004B7EA1" w:rsidRDefault="006E5A55" w:rsidP="006E5A55">
      <w:pPr>
        <w:pStyle w:val="tekstdokumentu"/>
        <w:spacing w:line="276" w:lineRule="auto"/>
        <w:jc w:val="both"/>
        <w:rPr>
          <w:rFonts w:ascii="Century Gothic" w:hAnsi="Century Gothic"/>
        </w:rPr>
      </w:pPr>
    </w:p>
    <w:p w:rsidR="006E5A55" w:rsidRPr="004B7EA1" w:rsidRDefault="006E5A55" w:rsidP="006E5A55">
      <w:pPr>
        <w:pStyle w:val="tekstdokumentu"/>
        <w:spacing w:line="276" w:lineRule="auto"/>
        <w:ind w:left="1985" w:hanging="1985"/>
        <w:jc w:val="both"/>
        <w:rPr>
          <w:rFonts w:ascii="Century Gothic" w:hAnsi="Century Gothic"/>
        </w:rPr>
      </w:pPr>
      <w:r w:rsidRPr="004B7EA1">
        <w:rPr>
          <w:rStyle w:val="tekstdokbold"/>
          <w:rFonts w:ascii="Century Gothic" w:hAnsi="Century Gothic"/>
          <w:bCs w:val="0"/>
        </w:rPr>
        <w:t>Rozdział 4:</w:t>
      </w:r>
      <w:r w:rsidRPr="004B7EA1">
        <w:rPr>
          <w:rFonts w:ascii="Century Gothic" w:hAnsi="Century Gothic"/>
        </w:rPr>
        <w:t xml:space="preserve"> </w:t>
      </w:r>
      <w:r w:rsidRPr="004B7EA1">
        <w:rPr>
          <w:rFonts w:ascii="Century Gothic" w:hAnsi="Century Gothic"/>
        </w:rPr>
        <w:tab/>
      </w:r>
      <w:r w:rsidRPr="004B7EA1">
        <w:rPr>
          <w:rFonts w:ascii="Century Gothic" w:hAnsi="Century Gothic"/>
          <w:b/>
        </w:rPr>
        <w:t>Opis przedmiotu zamówienia</w:t>
      </w:r>
    </w:p>
    <w:p w:rsidR="006E5A55" w:rsidRPr="004B7EA1" w:rsidRDefault="006E5A55" w:rsidP="006E5A55">
      <w:pPr>
        <w:pStyle w:val="rozdzia"/>
        <w:spacing w:line="276" w:lineRule="auto"/>
        <w:ind w:right="-341"/>
        <w:rPr>
          <w:rFonts w:ascii="Century Gothic" w:hAnsi="Century Gothic"/>
        </w:rPr>
      </w:pPr>
    </w:p>
    <w:p w:rsidR="006E5A55" w:rsidRPr="004B7EA1" w:rsidRDefault="006E5A55" w:rsidP="006E5A55">
      <w:pPr>
        <w:pStyle w:val="rozdzia"/>
        <w:spacing w:line="276" w:lineRule="auto"/>
        <w:ind w:right="-341"/>
        <w:rPr>
          <w:rFonts w:ascii="Century Gothic" w:hAnsi="Century Gothic"/>
        </w:rPr>
      </w:pPr>
    </w:p>
    <w:p w:rsidR="006E5A55" w:rsidRPr="004B7EA1" w:rsidRDefault="006E5A55" w:rsidP="006E5A55">
      <w:pPr>
        <w:pStyle w:val="rozdzia"/>
        <w:spacing w:line="276" w:lineRule="auto"/>
        <w:ind w:right="-341"/>
        <w:rPr>
          <w:rFonts w:ascii="Century Gothic" w:hAnsi="Century Gothic"/>
        </w:rPr>
      </w:pPr>
    </w:p>
    <w:p w:rsidR="006E5A55" w:rsidRPr="004B7EA1" w:rsidRDefault="006E5A55" w:rsidP="006E5A55">
      <w:pPr>
        <w:pStyle w:val="rozdzia"/>
        <w:spacing w:line="276" w:lineRule="auto"/>
        <w:ind w:right="-341"/>
        <w:rPr>
          <w:rFonts w:ascii="Century Gothic" w:hAnsi="Century Gothic"/>
        </w:rPr>
      </w:pPr>
    </w:p>
    <w:p w:rsidR="006E5A55" w:rsidRPr="004B7EA1" w:rsidRDefault="006E5A55" w:rsidP="006E5A55">
      <w:pPr>
        <w:pStyle w:val="rozdzia"/>
        <w:spacing w:line="276" w:lineRule="auto"/>
        <w:ind w:right="-341"/>
        <w:rPr>
          <w:rFonts w:ascii="Century Gothic" w:hAnsi="Century Gothic"/>
        </w:rPr>
      </w:pPr>
    </w:p>
    <w:p w:rsidR="006E5A55" w:rsidRPr="004B7EA1" w:rsidRDefault="006E5A55" w:rsidP="006E5A55">
      <w:pPr>
        <w:spacing w:line="276" w:lineRule="auto"/>
        <w:ind w:right="-1"/>
        <w:jc w:val="center"/>
        <w:rPr>
          <w:rFonts w:ascii="Century Gothic" w:hAnsi="Century Gothic"/>
          <w:b/>
          <w:iCs/>
          <w:sz w:val="20"/>
          <w:szCs w:val="22"/>
        </w:rPr>
      </w:pPr>
      <w:r w:rsidRPr="004B7EA1">
        <w:rPr>
          <w:rFonts w:ascii="Century Gothic" w:hAnsi="Century Gothic"/>
          <w:color w:val="FF0000"/>
          <w:sz w:val="22"/>
        </w:rPr>
        <w:br w:type="page"/>
      </w:r>
      <w:r w:rsidRPr="004B7EA1">
        <w:rPr>
          <w:rFonts w:ascii="Century Gothic" w:hAnsi="Century Gothic"/>
          <w:b/>
          <w:sz w:val="20"/>
          <w:szCs w:val="22"/>
        </w:rPr>
        <w:lastRenderedPageBreak/>
        <w:t>ROZDZIAŁ 1.</w:t>
      </w:r>
    </w:p>
    <w:p w:rsidR="006E5A55" w:rsidRPr="004B7EA1" w:rsidRDefault="006E5A55" w:rsidP="006E5A55">
      <w:pPr>
        <w:pStyle w:val="rozdzia"/>
        <w:spacing w:line="276" w:lineRule="auto"/>
        <w:ind w:right="-1"/>
        <w:jc w:val="center"/>
        <w:rPr>
          <w:rFonts w:ascii="Century Gothic" w:hAnsi="Century Gothic"/>
          <w:szCs w:val="22"/>
        </w:rPr>
      </w:pPr>
      <w:r w:rsidRPr="004B7EA1">
        <w:rPr>
          <w:rFonts w:ascii="Century Gothic" w:hAnsi="Century Gothic"/>
          <w:szCs w:val="22"/>
        </w:rPr>
        <w:t>INSTRUKCJA DLA WYKONAWCÓW (IDW)</w:t>
      </w:r>
    </w:p>
    <w:p w:rsidR="006E5A55" w:rsidRPr="004B7EA1" w:rsidRDefault="006E5A55" w:rsidP="006E5A55">
      <w:pPr>
        <w:pStyle w:val="rozdzia"/>
        <w:spacing w:line="276" w:lineRule="auto"/>
        <w:ind w:right="-1"/>
        <w:rPr>
          <w:rFonts w:ascii="Century Gothic" w:hAnsi="Century Gothic"/>
          <w:szCs w:val="22"/>
        </w:rPr>
      </w:pPr>
    </w:p>
    <w:p w:rsidR="006E5A55" w:rsidRPr="004B7EA1" w:rsidRDefault="006E5A55" w:rsidP="006E5A55">
      <w:pPr>
        <w:pStyle w:val="rozdzia"/>
        <w:spacing w:line="276" w:lineRule="auto"/>
        <w:ind w:right="-1"/>
        <w:rPr>
          <w:rFonts w:ascii="Century Gothic" w:hAnsi="Century Gothic"/>
          <w:szCs w:val="22"/>
        </w:rPr>
      </w:pPr>
    </w:p>
    <w:p w:rsidR="006E5A55" w:rsidRPr="004B7EA1" w:rsidRDefault="006E5A55" w:rsidP="006E5A55">
      <w:pPr>
        <w:pStyle w:val="rozdzia"/>
        <w:spacing w:line="276" w:lineRule="auto"/>
        <w:ind w:right="-1"/>
        <w:rPr>
          <w:rFonts w:ascii="Century Gothic" w:hAnsi="Century Gothic"/>
          <w:szCs w:val="22"/>
        </w:rPr>
      </w:pPr>
      <w:r w:rsidRPr="004B7EA1">
        <w:rPr>
          <w:rFonts w:ascii="Century Gothic" w:hAnsi="Century Gothic"/>
          <w:szCs w:val="22"/>
        </w:rPr>
        <w:t xml:space="preserve">1. </w:t>
      </w:r>
      <w:r w:rsidRPr="004B7EA1">
        <w:rPr>
          <w:rFonts w:ascii="Century Gothic" w:hAnsi="Century Gothic"/>
          <w:szCs w:val="22"/>
        </w:rPr>
        <w:tab/>
        <w:t xml:space="preserve">ZAMAWIAJĄCY </w:t>
      </w:r>
    </w:p>
    <w:p w:rsidR="006E5A55" w:rsidRPr="004B7EA1" w:rsidRDefault="006E5A55" w:rsidP="006E5A55">
      <w:pPr>
        <w:spacing w:line="276" w:lineRule="auto"/>
        <w:ind w:right="-1" w:firstLine="540"/>
        <w:jc w:val="both"/>
        <w:rPr>
          <w:rFonts w:ascii="Century Gothic" w:hAnsi="Century Gothic"/>
          <w:b/>
          <w:sz w:val="20"/>
          <w:szCs w:val="22"/>
        </w:rPr>
      </w:pPr>
      <w:r w:rsidRPr="004B7EA1">
        <w:rPr>
          <w:rFonts w:ascii="Century Gothic" w:hAnsi="Century Gothic"/>
          <w:b/>
          <w:sz w:val="20"/>
          <w:szCs w:val="22"/>
        </w:rPr>
        <w:t>Uniwersytet Kazimierza Wielkiego w Bydgoszczy</w:t>
      </w:r>
    </w:p>
    <w:p w:rsidR="006E5A55" w:rsidRPr="004B7EA1" w:rsidRDefault="006E5A55" w:rsidP="006E5A55">
      <w:pPr>
        <w:spacing w:line="276" w:lineRule="auto"/>
        <w:ind w:left="540" w:right="-1"/>
        <w:rPr>
          <w:rFonts w:ascii="Century Gothic" w:hAnsi="Century Gothic"/>
          <w:sz w:val="20"/>
          <w:szCs w:val="22"/>
        </w:rPr>
      </w:pPr>
      <w:r w:rsidRPr="004B7EA1">
        <w:rPr>
          <w:rFonts w:ascii="Century Gothic" w:hAnsi="Century Gothic"/>
          <w:sz w:val="20"/>
          <w:szCs w:val="22"/>
        </w:rPr>
        <w:t>Adres: 85-064 Bydgoszcz, ul. Chodkiewicza 30</w:t>
      </w:r>
    </w:p>
    <w:p w:rsidR="006E5A55" w:rsidRPr="004B7EA1" w:rsidRDefault="006E5A55" w:rsidP="006E5A55">
      <w:pPr>
        <w:spacing w:line="276" w:lineRule="auto"/>
        <w:ind w:left="540" w:right="-1"/>
        <w:rPr>
          <w:rFonts w:ascii="Century Gothic" w:hAnsi="Century Gothic"/>
          <w:sz w:val="20"/>
          <w:szCs w:val="22"/>
        </w:rPr>
      </w:pPr>
      <w:r w:rsidRPr="004B7EA1">
        <w:rPr>
          <w:rFonts w:ascii="Century Gothic" w:hAnsi="Century Gothic"/>
          <w:sz w:val="20"/>
          <w:szCs w:val="22"/>
        </w:rPr>
        <w:t xml:space="preserve">e-mail: </w:t>
      </w:r>
      <w:r w:rsidRPr="004B7EA1">
        <w:rPr>
          <w:rFonts w:ascii="Century Gothic" w:hAnsi="Century Gothic"/>
          <w:b/>
          <w:sz w:val="20"/>
          <w:szCs w:val="22"/>
        </w:rPr>
        <w:t>kancelaria@ukw.edu.pl</w:t>
      </w:r>
    </w:p>
    <w:p w:rsidR="006E5A55" w:rsidRPr="004B7EA1" w:rsidRDefault="006E5A55" w:rsidP="006E5A55">
      <w:pPr>
        <w:spacing w:line="276" w:lineRule="auto"/>
        <w:ind w:left="540" w:right="-1"/>
        <w:rPr>
          <w:rFonts w:ascii="Century Gothic" w:hAnsi="Century Gothic"/>
          <w:sz w:val="20"/>
          <w:szCs w:val="22"/>
        </w:rPr>
      </w:pPr>
      <w:r w:rsidRPr="004B7EA1">
        <w:rPr>
          <w:rFonts w:ascii="Century Gothic" w:hAnsi="Century Gothic"/>
          <w:sz w:val="20"/>
          <w:szCs w:val="22"/>
        </w:rPr>
        <w:t xml:space="preserve">adres strony internetowej: </w:t>
      </w:r>
      <w:r w:rsidRPr="004B7EA1">
        <w:rPr>
          <w:rFonts w:ascii="Century Gothic" w:hAnsi="Century Gothic"/>
          <w:b/>
          <w:sz w:val="20"/>
          <w:szCs w:val="22"/>
        </w:rPr>
        <w:t>www.ukw.edu.pl</w:t>
      </w:r>
    </w:p>
    <w:p w:rsidR="006E5A55" w:rsidRPr="004B7EA1" w:rsidRDefault="006E5A55" w:rsidP="006E5A55">
      <w:pPr>
        <w:tabs>
          <w:tab w:val="left" w:pos="270"/>
        </w:tabs>
        <w:spacing w:line="276" w:lineRule="auto"/>
        <w:ind w:left="540" w:right="-1"/>
        <w:jc w:val="both"/>
        <w:rPr>
          <w:rFonts w:ascii="Century Gothic" w:hAnsi="Century Gothic"/>
          <w:sz w:val="20"/>
          <w:szCs w:val="22"/>
        </w:rPr>
      </w:pPr>
      <w:r w:rsidRPr="004B7EA1">
        <w:rPr>
          <w:rFonts w:ascii="Century Gothic" w:hAnsi="Century Gothic"/>
          <w:sz w:val="20"/>
          <w:szCs w:val="22"/>
        </w:rPr>
        <w:t>Godziny urzędowania: od 7:15 do 15:15.</w:t>
      </w:r>
    </w:p>
    <w:p w:rsidR="006E5A55" w:rsidRPr="004B7EA1" w:rsidRDefault="006E5A55" w:rsidP="006E5A55">
      <w:pPr>
        <w:tabs>
          <w:tab w:val="left" w:pos="270"/>
        </w:tabs>
        <w:spacing w:line="276" w:lineRule="auto"/>
        <w:ind w:left="540" w:right="-1"/>
        <w:jc w:val="both"/>
        <w:rPr>
          <w:rFonts w:ascii="Century Gothic" w:hAnsi="Century Gothic"/>
          <w:sz w:val="20"/>
          <w:szCs w:val="22"/>
        </w:rPr>
      </w:pPr>
      <w:r w:rsidRPr="004B7EA1">
        <w:rPr>
          <w:rFonts w:ascii="Century Gothic" w:hAnsi="Century Gothic"/>
          <w:sz w:val="20"/>
          <w:szCs w:val="22"/>
        </w:rPr>
        <w:t>NIP 5542647568</w:t>
      </w:r>
    </w:p>
    <w:p w:rsidR="006E5A55" w:rsidRPr="004B7EA1" w:rsidRDefault="006E5A55" w:rsidP="006E5A55">
      <w:pPr>
        <w:tabs>
          <w:tab w:val="left" w:pos="270"/>
        </w:tabs>
        <w:spacing w:line="276" w:lineRule="auto"/>
        <w:ind w:left="540" w:right="-1"/>
        <w:jc w:val="both"/>
        <w:rPr>
          <w:rFonts w:ascii="Century Gothic" w:hAnsi="Century Gothic"/>
          <w:sz w:val="20"/>
          <w:szCs w:val="22"/>
        </w:rPr>
      </w:pPr>
      <w:r w:rsidRPr="004B7EA1">
        <w:rPr>
          <w:rFonts w:ascii="Century Gothic" w:hAnsi="Century Gothic"/>
          <w:sz w:val="20"/>
          <w:szCs w:val="22"/>
        </w:rPr>
        <w:t>REGON 340057695</w:t>
      </w:r>
    </w:p>
    <w:p w:rsidR="006E5A55" w:rsidRPr="004B7EA1" w:rsidRDefault="006E5A55" w:rsidP="006E5A55">
      <w:pPr>
        <w:pStyle w:val="rozdzia"/>
        <w:spacing w:line="276" w:lineRule="auto"/>
        <w:ind w:right="-1"/>
        <w:rPr>
          <w:rFonts w:ascii="Century Gothic" w:hAnsi="Century Gothic"/>
          <w:szCs w:val="22"/>
        </w:rPr>
      </w:pPr>
    </w:p>
    <w:p w:rsidR="006E5A55" w:rsidRPr="004B7EA1" w:rsidRDefault="006E5A55" w:rsidP="006E5A55">
      <w:pPr>
        <w:pStyle w:val="rozdzia"/>
        <w:spacing w:line="276" w:lineRule="auto"/>
        <w:ind w:right="-1"/>
        <w:rPr>
          <w:rFonts w:ascii="Century Gothic" w:hAnsi="Century Gothic"/>
          <w:szCs w:val="22"/>
        </w:rPr>
      </w:pPr>
      <w:r w:rsidRPr="004B7EA1">
        <w:rPr>
          <w:rFonts w:ascii="Century Gothic" w:hAnsi="Century Gothic"/>
          <w:szCs w:val="22"/>
        </w:rPr>
        <w:t xml:space="preserve">2. </w:t>
      </w:r>
      <w:r w:rsidRPr="004B7EA1">
        <w:rPr>
          <w:rFonts w:ascii="Century Gothic" w:hAnsi="Century Gothic"/>
          <w:szCs w:val="22"/>
        </w:rPr>
        <w:tab/>
        <w:t>OZNACZENIE POSTĘPOWANIA</w:t>
      </w:r>
    </w:p>
    <w:p w:rsidR="006E5A55" w:rsidRPr="004B7EA1" w:rsidRDefault="006E5A55" w:rsidP="006E5A55">
      <w:pPr>
        <w:pStyle w:val="Tekstpodstawowy"/>
        <w:spacing w:line="276" w:lineRule="auto"/>
        <w:ind w:right="-1" w:firstLine="540"/>
        <w:rPr>
          <w:rFonts w:ascii="Century Gothic" w:hAnsi="Century Gothic" w:cs="Times New Roman"/>
          <w:b/>
          <w:sz w:val="20"/>
          <w:szCs w:val="22"/>
          <w:lang w:val="pl-PL"/>
        </w:rPr>
      </w:pPr>
      <w:r w:rsidRPr="004B7EA1">
        <w:rPr>
          <w:rFonts w:ascii="Century Gothic" w:hAnsi="Century Gothic" w:cs="Times New Roman"/>
          <w:sz w:val="20"/>
          <w:szCs w:val="22"/>
        </w:rPr>
        <w:t xml:space="preserve">Postępowanie oznaczone jest znakiem: </w:t>
      </w:r>
      <w:r w:rsidRPr="004B7EA1">
        <w:rPr>
          <w:rFonts w:ascii="Century Gothic" w:hAnsi="Century Gothic" w:cs="Times New Roman"/>
          <w:b/>
          <w:sz w:val="20"/>
          <w:szCs w:val="22"/>
        </w:rPr>
        <w:t>UKW/DZP</w:t>
      </w:r>
      <w:r w:rsidRPr="004B7EA1">
        <w:rPr>
          <w:rFonts w:ascii="Century Gothic" w:hAnsi="Century Gothic" w:cs="Times New Roman"/>
          <w:b/>
          <w:sz w:val="20"/>
          <w:szCs w:val="22"/>
          <w:lang w:val="pl-PL"/>
        </w:rPr>
        <w:t>-281</w:t>
      </w:r>
      <w:r w:rsidRPr="004B7EA1">
        <w:rPr>
          <w:rFonts w:ascii="Century Gothic" w:hAnsi="Century Gothic" w:cs="Times New Roman"/>
          <w:b/>
          <w:sz w:val="20"/>
          <w:szCs w:val="22"/>
        </w:rPr>
        <w:t>-D-</w:t>
      </w:r>
      <w:r w:rsidR="004B7EA1" w:rsidRPr="004B7EA1">
        <w:rPr>
          <w:rFonts w:ascii="Century Gothic" w:hAnsi="Century Gothic" w:cs="Times New Roman"/>
          <w:b/>
          <w:sz w:val="20"/>
          <w:szCs w:val="22"/>
          <w:lang w:val="pl-PL"/>
        </w:rPr>
        <w:t>23</w:t>
      </w:r>
      <w:r w:rsidRPr="004B7EA1">
        <w:rPr>
          <w:rFonts w:ascii="Century Gothic" w:hAnsi="Century Gothic" w:cs="Times New Roman"/>
          <w:b/>
          <w:sz w:val="20"/>
          <w:szCs w:val="22"/>
        </w:rPr>
        <w:t>/201</w:t>
      </w:r>
      <w:r w:rsidR="004B7EA1" w:rsidRPr="004B7EA1">
        <w:rPr>
          <w:rFonts w:ascii="Century Gothic" w:hAnsi="Century Gothic" w:cs="Times New Roman"/>
          <w:b/>
          <w:sz w:val="20"/>
          <w:szCs w:val="22"/>
          <w:lang w:val="pl-PL"/>
        </w:rPr>
        <w:t>8</w:t>
      </w:r>
    </w:p>
    <w:p w:rsidR="006E5A55" w:rsidRPr="004B7EA1" w:rsidRDefault="006E5A55" w:rsidP="006E5A55">
      <w:pPr>
        <w:spacing w:line="276" w:lineRule="auto"/>
        <w:ind w:left="540" w:right="-1"/>
        <w:jc w:val="both"/>
        <w:rPr>
          <w:rFonts w:ascii="Century Gothic" w:hAnsi="Century Gothic"/>
          <w:sz w:val="20"/>
          <w:szCs w:val="22"/>
        </w:rPr>
      </w:pPr>
      <w:r w:rsidRPr="004B7EA1">
        <w:rPr>
          <w:rFonts w:ascii="Century Gothic" w:hAnsi="Century Gothic"/>
          <w:sz w:val="20"/>
          <w:szCs w:val="22"/>
        </w:rPr>
        <w:t>Wykonawcy powinni we wszelkich kontaktach z Zamawiającym powoływać się na wyżej podane oznaczenie.</w:t>
      </w:r>
    </w:p>
    <w:p w:rsidR="006E5A55" w:rsidRPr="004B7EA1" w:rsidRDefault="006E5A55" w:rsidP="006E5A55">
      <w:pPr>
        <w:pStyle w:val="rozdzia"/>
        <w:spacing w:line="276" w:lineRule="auto"/>
        <w:ind w:right="-1"/>
        <w:rPr>
          <w:rFonts w:ascii="Century Gothic" w:hAnsi="Century Gothic"/>
          <w:szCs w:val="22"/>
        </w:rPr>
      </w:pPr>
    </w:p>
    <w:p w:rsidR="006E5A55" w:rsidRPr="004B7EA1" w:rsidRDefault="006E5A55" w:rsidP="006E5A55">
      <w:pPr>
        <w:pStyle w:val="rozdzia"/>
        <w:spacing w:line="276" w:lineRule="auto"/>
        <w:ind w:right="-1"/>
        <w:rPr>
          <w:rFonts w:ascii="Century Gothic" w:hAnsi="Century Gothic"/>
          <w:szCs w:val="22"/>
        </w:rPr>
      </w:pPr>
      <w:r w:rsidRPr="004B7EA1">
        <w:rPr>
          <w:rFonts w:ascii="Century Gothic" w:hAnsi="Century Gothic"/>
          <w:szCs w:val="22"/>
        </w:rPr>
        <w:t xml:space="preserve">3. </w:t>
      </w:r>
      <w:r w:rsidRPr="004B7EA1">
        <w:rPr>
          <w:rFonts w:ascii="Century Gothic" w:hAnsi="Century Gothic"/>
          <w:szCs w:val="22"/>
        </w:rPr>
        <w:tab/>
        <w:t>TRYB POSTĘPOWANIA</w:t>
      </w:r>
    </w:p>
    <w:p w:rsidR="006E5A55" w:rsidRPr="004B7EA1" w:rsidRDefault="006E5A55" w:rsidP="006E5A55">
      <w:pPr>
        <w:tabs>
          <w:tab w:val="left" w:pos="567"/>
        </w:tabs>
        <w:spacing w:line="276" w:lineRule="auto"/>
        <w:ind w:left="540" w:right="-1"/>
        <w:jc w:val="both"/>
        <w:rPr>
          <w:rFonts w:ascii="Century Gothic" w:hAnsi="Century Gothic"/>
          <w:sz w:val="20"/>
          <w:szCs w:val="20"/>
        </w:rPr>
      </w:pPr>
      <w:r w:rsidRPr="004B7EA1">
        <w:rPr>
          <w:rFonts w:ascii="Century Gothic" w:hAnsi="Century Gothic"/>
          <w:sz w:val="20"/>
          <w:szCs w:val="20"/>
        </w:rPr>
        <w:t>Postępowanie o udzielenie zamówienia prowadzone jest w trybie przetargu nieograniczonego na podstawie ustawy z dnia 29 stycznia 2004 roku Prawo zamówień publicznych (Dz. U. z 2017 r. poz. 1579</w:t>
      </w:r>
      <w:r w:rsidR="004B7EA1" w:rsidRPr="004B7EA1">
        <w:rPr>
          <w:rFonts w:ascii="Century Gothic" w:hAnsi="Century Gothic"/>
          <w:sz w:val="20"/>
          <w:szCs w:val="20"/>
        </w:rPr>
        <w:t xml:space="preserve"> z zm.</w:t>
      </w:r>
      <w:r w:rsidRPr="004B7EA1">
        <w:rPr>
          <w:rFonts w:ascii="Century Gothic" w:hAnsi="Century Gothic"/>
          <w:sz w:val="20"/>
          <w:szCs w:val="20"/>
        </w:rPr>
        <w:t>) zwanej dalej „ustawą Pzp”.</w:t>
      </w:r>
    </w:p>
    <w:p w:rsidR="006E5A55" w:rsidRPr="004B7EA1" w:rsidRDefault="006E5A55" w:rsidP="006E5A55">
      <w:pPr>
        <w:spacing w:line="276" w:lineRule="auto"/>
        <w:ind w:left="540" w:right="-1"/>
        <w:jc w:val="both"/>
        <w:rPr>
          <w:rFonts w:ascii="Century Gothic" w:hAnsi="Century Gothic"/>
          <w:sz w:val="20"/>
          <w:szCs w:val="22"/>
        </w:rPr>
      </w:pPr>
    </w:p>
    <w:p w:rsidR="006E5A55" w:rsidRPr="004B7EA1" w:rsidRDefault="006E5A55" w:rsidP="006E5A55">
      <w:pPr>
        <w:pStyle w:val="rozdzia"/>
        <w:spacing w:line="276" w:lineRule="auto"/>
        <w:ind w:right="-1"/>
        <w:rPr>
          <w:rFonts w:ascii="Century Gothic" w:hAnsi="Century Gothic"/>
          <w:szCs w:val="22"/>
        </w:rPr>
      </w:pPr>
      <w:r w:rsidRPr="004B7EA1">
        <w:rPr>
          <w:rFonts w:ascii="Century Gothic" w:hAnsi="Century Gothic"/>
          <w:szCs w:val="22"/>
        </w:rPr>
        <w:t xml:space="preserve">4. </w:t>
      </w:r>
      <w:r w:rsidRPr="004B7EA1">
        <w:rPr>
          <w:rFonts w:ascii="Century Gothic" w:hAnsi="Century Gothic"/>
          <w:szCs w:val="22"/>
        </w:rPr>
        <w:tab/>
        <w:t>PRZEDMIOT ZAMÓWIENIA</w:t>
      </w:r>
    </w:p>
    <w:p w:rsidR="006E5A55" w:rsidRPr="004B7EA1" w:rsidRDefault="006E5A55" w:rsidP="006E5A55">
      <w:pPr>
        <w:autoSpaceDE w:val="0"/>
        <w:spacing w:line="276" w:lineRule="auto"/>
        <w:ind w:left="539" w:right="-1"/>
        <w:jc w:val="both"/>
        <w:rPr>
          <w:rFonts w:ascii="Century Gothic" w:hAnsi="Century Gothic"/>
          <w:b/>
          <w:sz w:val="20"/>
          <w:szCs w:val="22"/>
        </w:rPr>
      </w:pPr>
      <w:r w:rsidRPr="004B7EA1">
        <w:rPr>
          <w:rFonts w:ascii="Century Gothic" w:hAnsi="Century Gothic"/>
          <w:sz w:val="20"/>
          <w:szCs w:val="22"/>
        </w:rPr>
        <w:t xml:space="preserve">Przedmiotem zamówienia jest </w:t>
      </w:r>
      <w:r w:rsidRPr="004B7EA1">
        <w:rPr>
          <w:rFonts w:ascii="Century Gothic" w:hAnsi="Century Gothic"/>
          <w:sz w:val="20"/>
          <w:szCs w:val="20"/>
        </w:rPr>
        <w:t xml:space="preserve">dostawa samochodu osobowego </w:t>
      </w:r>
      <w:r w:rsidRPr="004B7EA1">
        <w:rPr>
          <w:rFonts w:ascii="Century Gothic" w:hAnsi="Century Gothic"/>
          <w:sz w:val="20"/>
          <w:szCs w:val="22"/>
        </w:rPr>
        <w:t>określonego w</w:t>
      </w:r>
      <w:r w:rsidRPr="004B7EA1">
        <w:rPr>
          <w:rFonts w:ascii="Century Gothic" w:hAnsi="Century Gothic"/>
          <w:b/>
          <w:sz w:val="20"/>
          <w:szCs w:val="22"/>
        </w:rPr>
        <w:t xml:space="preserve"> Rozdziale 4 SIWZ oraz w warunkach projektu Umowy przedstawionego w Rozdziale 3 SIWZ.</w:t>
      </w:r>
    </w:p>
    <w:p w:rsidR="006E5A55" w:rsidRPr="004B7EA1" w:rsidRDefault="006E5A55" w:rsidP="006E5A55">
      <w:pPr>
        <w:pStyle w:val="Tekstpodstawowy31"/>
        <w:spacing w:before="0" w:line="276" w:lineRule="auto"/>
        <w:ind w:left="540" w:right="-1"/>
        <w:rPr>
          <w:rFonts w:ascii="Century Gothic" w:hAnsi="Century Gothic"/>
          <w:i w:val="0"/>
          <w:iCs w:val="0"/>
          <w:sz w:val="20"/>
          <w:szCs w:val="22"/>
        </w:rPr>
      </w:pPr>
      <w:r w:rsidRPr="004B7EA1">
        <w:rPr>
          <w:rFonts w:ascii="Century Gothic" w:hAnsi="Century Gothic"/>
          <w:i w:val="0"/>
          <w:iCs w:val="0"/>
          <w:sz w:val="20"/>
          <w:szCs w:val="22"/>
        </w:rPr>
        <w:t>Przedmiot zamówienia nazywany jest w dalszej treści IDW „przedmiotem zamówienia”.</w:t>
      </w:r>
    </w:p>
    <w:p w:rsidR="006E5A55" w:rsidRPr="004B7EA1" w:rsidRDefault="006E5A55" w:rsidP="006E5A55">
      <w:pPr>
        <w:pStyle w:val="Tekstpodstawowy31"/>
        <w:spacing w:before="0" w:line="276" w:lineRule="auto"/>
        <w:ind w:left="540" w:right="-1"/>
        <w:rPr>
          <w:rFonts w:ascii="Century Gothic" w:hAnsi="Century Gothic"/>
          <w:i w:val="0"/>
          <w:iCs w:val="0"/>
          <w:sz w:val="20"/>
          <w:szCs w:val="22"/>
        </w:rPr>
      </w:pPr>
    </w:p>
    <w:p w:rsidR="006E5A55" w:rsidRPr="004B7EA1" w:rsidRDefault="006E5A55" w:rsidP="006E5A55">
      <w:pPr>
        <w:pStyle w:val="Tekstpodstawowy"/>
        <w:numPr>
          <w:ilvl w:val="1"/>
          <w:numId w:val="12"/>
        </w:numPr>
        <w:tabs>
          <w:tab w:val="clear" w:pos="360"/>
        </w:tabs>
        <w:spacing w:line="276" w:lineRule="auto"/>
        <w:ind w:left="540" w:right="-1" w:hanging="540"/>
        <w:jc w:val="both"/>
        <w:rPr>
          <w:rFonts w:ascii="Century Gothic" w:hAnsi="Century Gothic" w:cs="Times New Roman"/>
          <w:b/>
          <w:iCs/>
          <w:sz w:val="20"/>
          <w:szCs w:val="22"/>
        </w:rPr>
      </w:pPr>
      <w:r w:rsidRPr="004B7EA1">
        <w:rPr>
          <w:rFonts w:ascii="Century Gothic" w:hAnsi="Century Gothic"/>
          <w:b/>
          <w:sz w:val="20"/>
          <w:szCs w:val="20"/>
        </w:rPr>
        <w:t>WYMAGANIA DOTYCZACE ZATRUDNIENIA OSÓB WYKONUJACYCH CZYNNOSCI W ZAKRESIE REALIZACJI PRZEDMIOTU ZAMÓWIENIA NA PODSTAWIE ART. 29 UST. 3A</w:t>
      </w:r>
    </w:p>
    <w:p w:rsidR="006E5A55" w:rsidRPr="004B7EA1" w:rsidRDefault="006E5A55" w:rsidP="006E5A55">
      <w:pPr>
        <w:pStyle w:val="Tekstpodstawowy"/>
        <w:spacing w:line="276" w:lineRule="auto"/>
        <w:ind w:left="540" w:right="-1"/>
        <w:jc w:val="both"/>
        <w:rPr>
          <w:rFonts w:ascii="Century Gothic" w:hAnsi="Century Gothic"/>
          <w:b/>
          <w:sz w:val="20"/>
          <w:szCs w:val="20"/>
        </w:rPr>
      </w:pPr>
    </w:p>
    <w:p w:rsidR="006E5A55" w:rsidRPr="004B7EA1" w:rsidRDefault="006E5A55" w:rsidP="006E5A55">
      <w:pPr>
        <w:pStyle w:val="Tekstpodstawowy"/>
        <w:spacing w:line="276" w:lineRule="auto"/>
        <w:ind w:left="540" w:right="-1"/>
        <w:jc w:val="both"/>
        <w:rPr>
          <w:rFonts w:ascii="Century Gothic" w:hAnsi="Century Gothic"/>
          <w:b/>
          <w:sz w:val="20"/>
          <w:szCs w:val="20"/>
        </w:rPr>
      </w:pPr>
      <w:r w:rsidRPr="004B7EA1">
        <w:rPr>
          <w:rFonts w:ascii="Century Gothic" w:hAnsi="Century Gothic"/>
          <w:sz w:val="20"/>
          <w:szCs w:val="20"/>
        </w:rPr>
        <w:t xml:space="preserve">Zamawiający nie określa w opisie przedmiotu zamówienia żadnych wymagań dotyczących zatrudnienia przez wykonawcę lub podwykonawcę na podstawie umowy o pracę osób wykonujących wskazane przez Zamawiającego czynności w zakresie realizacji zamówienia w sposób określony w </w:t>
      </w:r>
      <w:hyperlink r:id="rId8" w:anchor="/dokument/16789274#art%2822%29par%281%29" w:history="1">
        <w:r w:rsidRPr="004B7EA1">
          <w:rPr>
            <w:rStyle w:val="Hipercze"/>
            <w:rFonts w:ascii="Century Gothic" w:hAnsi="Century Gothic"/>
            <w:color w:val="auto"/>
            <w:sz w:val="20"/>
            <w:szCs w:val="20"/>
            <w:u w:val="none"/>
          </w:rPr>
          <w:t>art. 22 § 1</w:t>
        </w:r>
      </w:hyperlink>
      <w:r w:rsidRPr="004B7EA1">
        <w:rPr>
          <w:rFonts w:ascii="Century Gothic" w:hAnsi="Century Gothic"/>
          <w:sz w:val="20"/>
          <w:szCs w:val="20"/>
        </w:rPr>
        <w:t xml:space="preserve"> ustawy z dnia 26 czerwca 1974 r. - Kodeks pracy (Dz. U. z 2014 r. poz. 1502, z </w:t>
      </w:r>
      <w:proofErr w:type="spellStart"/>
      <w:r w:rsidRPr="004B7EA1">
        <w:rPr>
          <w:rFonts w:ascii="Century Gothic" w:hAnsi="Century Gothic"/>
          <w:sz w:val="20"/>
          <w:szCs w:val="20"/>
        </w:rPr>
        <w:t>późn</w:t>
      </w:r>
      <w:proofErr w:type="spellEnd"/>
      <w:r w:rsidRPr="004B7EA1">
        <w:rPr>
          <w:rFonts w:ascii="Century Gothic" w:hAnsi="Century Gothic"/>
          <w:sz w:val="20"/>
          <w:szCs w:val="20"/>
        </w:rPr>
        <w:t>. zm.).</w:t>
      </w:r>
    </w:p>
    <w:p w:rsidR="006E5A55" w:rsidRPr="004B7EA1" w:rsidRDefault="006E5A55" w:rsidP="006E5A55">
      <w:pPr>
        <w:pStyle w:val="Tekstpodstawowy"/>
        <w:spacing w:line="276" w:lineRule="auto"/>
        <w:ind w:left="540" w:right="-1"/>
        <w:jc w:val="both"/>
        <w:rPr>
          <w:rFonts w:ascii="Century Gothic" w:hAnsi="Century Gothic" w:cs="Times New Roman"/>
          <w:b/>
          <w:iCs/>
          <w:sz w:val="20"/>
          <w:szCs w:val="22"/>
        </w:rPr>
      </w:pPr>
    </w:p>
    <w:p w:rsidR="006E5A55" w:rsidRPr="004B7EA1" w:rsidRDefault="006E5A55" w:rsidP="006E5A55">
      <w:pPr>
        <w:pStyle w:val="Tekstpodstawowy"/>
        <w:numPr>
          <w:ilvl w:val="1"/>
          <w:numId w:val="12"/>
        </w:numPr>
        <w:tabs>
          <w:tab w:val="clear" w:pos="360"/>
        </w:tabs>
        <w:spacing w:line="276" w:lineRule="auto"/>
        <w:ind w:left="540" w:right="-1" w:hanging="540"/>
        <w:jc w:val="both"/>
        <w:rPr>
          <w:rFonts w:ascii="Century Gothic" w:hAnsi="Century Gothic" w:cs="Times New Roman"/>
          <w:b/>
          <w:iCs/>
          <w:sz w:val="20"/>
          <w:szCs w:val="22"/>
        </w:rPr>
      </w:pPr>
      <w:r w:rsidRPr="004B7EA1">
        <w:rPr>
          <w:rFonts w:ascii="Century Gothic" w:hAnsi="Century Gothic" w:cs="Times New Roman"/>
          <w:b/>
          <w:iCs/>
          <w:sz w:val="20"/>
          <w:szCs w:val="22"/>
        </w:rPr>
        <w:t>CPV (Wspólny Słownik Zamówień):</w:t>
      </w:r>
    </w:p>
    <w:p w:rsidR="006E5A55" w:rsidRPr="004B7EA1" w:rsidRDefault="006E5A55" w:rsidP="006E5A55">
      <w:pPr>
        <w:autoSpaceDE w:val="0"/>
        <w:autoSpaceDN w:val="0"/>
        <w:adjustRightInd w:val="0"/>
        <w:spacing w:line="276" w:lineRule="auto"/>
        <w:ind w:left="567"/>
        <w:jc w:val="both"/>
        <w:rPr>
          <w:rFonts w:ascii="Century Gothic" w:hAnsi="Century Gothic"/>
          <w:sz w:val="20"/>
          <w:szCs w:val="20"/>
        </w:rPr>
      </w:pPr>
      <w:r w:rsidRPr="004B7EA1">
        <w:rPr>
          <w:rFonts w:ascii="Century Gothic" w:hAnsi="Century Gothic"/>
          <w:b/>
          <w:sz w:val="20"/>
          <w:szCs w:val="20"/>
        </w:rPr>
        <w:t>34110000-1</w:t>
      </w:r>
      <w:r w:rsidRPr="004B7EA1">
        <w:rPr>
          <w:rFonts w:ascii="Century Gothic" w:hAnsi="Century Gothic"/>
          <w:sz w:val="20"/>
          <w:szCs w:val="20"/>
        </w:rPr>
        <w:t xml:space="preserve"> – Samochody osobowe</w:t>
      </w:r>
    </w:p>
    <w:p w:rsidR="006E5A55" w:rsidRPr="004B7EA1" w:rsidRDefault="006E5A55" w:rsidP="006E5A55">
      <w:pPr>
        <w:spacing w:line="276" w:lineRule="auto"/>
        <w:ind w:firstLine="600"/>
        <w:jc w:val="both"/>
        <w:rPr>
          <w:rFonts w:ascii="Century Gothic" w:hAnsi="Century Gothic" w:cs="Times-Roman"/>
          <w:sz w:val="20"/>
          <w:szCs w:val="20"/>
        </w:rPr>
      </w:pPr>
    </w:p>
    <w:p w:rsidR="006E5A55" w:rsidRPr="004B7EA1" w:rsidRDefault="006E5A55" w:rsidP="006E5A55">
      <w:pPr>
        <w:pStyle w:val="Tekstpodstawowy"/>
        <w:numPr>
          <w:ilvl w:val="1"/>
          <w:numId w:val="12"/>
        </w:numPr>
        <w:tabs>
          <w:tab w:val="clear" w:pos="360"/>
          <w:tab w:val="left" w:pos="600"/>
        </w:tabs>
        <w:spacing w:line="276" w:lineRule="auto"/>
        <w:ind w:left="600" w:right="-1" w:hanging="600"/>
        <w:jc w:val="both"/>
        <w:rPr>
          <w:rFonts w:ascii="Century Gothic" w:hAnsi="Century Gothic" w:cs="Times New Roman"/>
          <w:iCs/>
          <w:sz w:val="20"/>
          <w:szCs w:val="22"/>
        </w:rPr>
      </w:pPr>
      <w:r w:rsidRPr="004B7EA1">
        <w:rPr>
          <w:rFonts w:ascii="Century Gothic" w:hAnsi="Century Gothic" w:cs="Times New Roman"/>
          <w:iCs/>
          <w:sz w:val="20"/>
          <w:szCs w:val="22"/>
        </w:rPr>
        <w:t xml:space="preserve">Szczegółowe określenie zakresu przedmiotu zamówienia zawarte jest w </w:t>
      </w:r>
      <w:r w:rsidRPr="004B7EA1">
        <w:rPr>
          <w:rFonts w:ascii="Century Gothic" w:hAnsi="Century Gothic" w:cs="Times New Roman"/>
          <w:iCs/>
          <w:sz w:val="20"/>
          <w:szCs w:val="22"/>
          <w:lang w:val="pl-PL"/>
        </w:rPr>
        <w:t>Rozdziale 4</w:t>
      </w:r>
      <w:r w:rsidRPr="004B7EA1">
        <w:rPr>
          <w:rFonts w:ascii="Century Gothic" w:hAnsi="Century Gothic" w:cs="Times New Roman"/>
          <w:iCs/>
          <w:sz w:val="20"/>
          <w:szCs w:val="22"/>
        </w:rPr>
        <w:t xml:space="preserve"> SIWZ.</w:t>
      </w:r>
    </w:p>
    <w:p w:rsidR="006E5A55" w:rsidRPr="004B7EA1" w:rsidRDefault="006E5A55" w:rsidP="006E5A55">
      <w:pPr>
        <w:pStyle w:val="Tekstpodstawowy31"/>
        <w:spacing w:before="0" w:line="276" w:lineRule="auto"/>
        <w:ind w:left="540" w:right="-1"/>
        <w:rPr>
          <w:rFonts w:ascii="Century Gothic" w:hAnsi="Century Gothic"/>
          <w:sz w:val="20"/>
          <w:szCs w:val="22"/>
        </w:rPr>
      </w:pPr>
    </w:p>
    <w:p w:rsidR="006E5A55" w:rsidRPr="004B7EA1" w:rsidRDefault="006E5A55" w:rsidP="006E5A55">
      <w:pPr>
        <w:pStyle w:val="Tekstpodstawowy"/>
        <w:tabs>
          <w:tab w:val="left" w:pos="540"/>
        </w:tabs>
        <w:spacing w:line="276" w:lineRule="auto"/>
        <w:ind w:right="-1"/>
        <w:rPr>
          <w:rFonts w:ascii="Century Gothic" w:hAnsi="Century Gothic"/>
          <w:b/>
          <w:bCs/>
          <w:sz w:val="20"/>
          <w:szCs w:val="22"/>
          <w:lang w:val="pl-PL"/>
        </w:rPr>
      </w:pPr>
      <w:r w:rsidRPr="004B7EA1">
        <w:rPr>
          <w:rFonts w:ascii="Century Gothic" w:hAnsi="Century Gothic"/>
          <w:b/>
          <w:bCs/>
          <w:sz w:val="20"/>
          <w:szCs w:val="22"/>
        </w:rPr>
        <w:t>5.</w:t>
      </w:r>
      <w:r w:rsidRPr="004B7EA1">
        <w:rPr>
          <w:rFonts w:ascii="Century Gothic" w:hAnsi="Century Gothic"/>
          <w:b/>
          <w:bCs/>
          <w:sz w:val="20"/>
          <w:szCs w:val="22"/>
          <w:lang w:val="pl-PL"/>
        </w:rPr>
        <w:tab/>
      </w:r>
      <w:r w:rsidRPr="004B7EA1">
        <w:rPr>
          <w:rFonts w:ascii="Century Gothic" w:hAnsi="Century Gothic"/>
          <w:b/>
          <w:bCs/>
          <w:sz w:val="20"/>
          <w:szCs w:val="22"/>
        </w:rPr>
        <w:t>ŹRÓDŁA FINANSOWANIA</w:t>
      </w:r>
    </w:p>
    <w:p w:rsidR="006E5A55" w:rsidRPr="004B7EA1" w:rsidRDefault="006E5A55" w:rsidP="006E5A55">
      <w:pPr>
        <w:pStyle w:val="Tekstpodstawowy"/>
        <w:tabs>
          <w:tab w:val="left" w:pos="540"/>
        </w:tabs>
        <w:spacing w:line="360" w:lineRule="auto"/>
        <w:ind w:left="540" w:right="-1"/>
        <w:rPr>
          <w:rFonts w:ascii="Century Gothic" w:hAnsi="Century Gothic"/>
          <w:bCs/>
          <w:sz w:val="20"/>
          <w:szCs w:val="20"/>
          <w:lang w:val="pl-PL"/>
        </w:rPr>
      </w:pPr>
      <w:r w:rsidRPr="004B7EA1">
        <w:rPr>
          <w:rFonts w:ascii="Century Gothic" w:hAnsi="Century Gothic"/>
          <w:bCs/>
          <w:sz w:val="20"/>
          <w:szCs w:val="20"/>
          <w:lang w:val="pl-PL"/>
        </w:rPr>
        <w:t>- Środki ogólnouczelniane.</w:t>
      </w:r>
    </w:p>
    <w:p w:rsidR="006E5A55" w:rsidRPr="004B7EA1" w:rsidRDefault="006E5A55" w:rsidP="006E5A55">
      <w:pPr>
        <w:tabs>
          <w:tab w:val="left" w:pos="567"/>
        </w:tabs>
        <w:spacing w:line="276" w:lineRule="auto"/>
        <w:ind w:left="567" w:right="-1"/>
        <w:jc w:val="both"/>
        <w:rPr>
          <w:rFonts w:ascii="Century Gothic" w:hAnsi="Century Gothic"/>
          <w:sz w:val="20"/>
          <w:szCs w:val="22"/>
        </w:rPr>
      </w:pPr>
    </w:p>
    <w:p w:rsidR="006E5A55" w:rsidRPr="004B7EA1" w:rsidRDefault="006E5A55" w:rsidP="006E5A55">
      <w:pPr>
        <w:pStyle w:val="rozdzia"/>
        <w:spacing w:line="276" w:lineRule="auto"/>
        <w:ind w:right="-1"/>
        <w:rPr>
          <w:rFonts w:ascii="Century Gothic" w:hAnsi="Century Gothic"/>
          <w:szCs w:val="22"/>
        </w:rPr>
      </w:pPr>
      <w:r w:rsidRPr="004B7EA1">
        <w:rPr>
          <w:rFonts w:ascii="Century Gothic" w:hAnsi="Century Gothic"/>
          <w:szCs w:val="22"/>
        </w:rPr>
        <w:t xml:space="preserve">6. </w:t>
      </w:r>
      <w:r w:rsidRPr="004B7EA1">
        <w:rPr>
          <w:rFonts w:ascii="Century Gothic" w:hAnsi="Century Gothic"/>
          <w:szCs w:val="22"/>
        </w:rPr>
        <w:tab/>
        <w:t>TERMIN REALIZACJI PRZEDMIOTU ZAMÓWIENIA</w:t>
      </w:r>
    </w:p>
    <w:p w:rsidR="006E5A55" w:rsidRPr="004B7EA1" w:rsidRDefault="006E5A55" w:rsidP="006E5A55">
      <w:pPr>
        <w:ind w:left="540"/>
        <w:jc w:val="both"/>
        <w:rPr>
          <w:rFonts w:ascii="Century Gothic" w:hAnsi="Century Gothic"/>
          <w:sz w:val="20"/>
          <w:szCs w:val="22"/>
        </w:rPr>
      </w:pPr>
      <w:r w:rsidRPr="004B7EA1">
        <w:rPr>
          <w:rFonts w:ascii="Century Gothic" w:hAnsi="Century Gothic"/>
          <w:sz w:val="20"/>
          <w:szCs w:val="20"/>
        </w:rPr>
        <w:t xml:space="preserve">Realizacja zamówienia odbywać się będzie w terminie </w:t>
      </w:r>
      <w:r w:rsidRPr="004B7EA1">
        <w:rPr>
          <w:rFonts w:ascii="Century Gothic" w:hAnsi="Century Gothic"/>
          <w:b/>
          <w:sz w:val="20"/>
          <w:szCs w:val="20"/>
        </w:rPr>
        <w:t>do 3 miesięcy</w:t>
      </w:r>
      <w:r w:rsidRPr="004B7EA1">
        <w:rPr>
          <w:rFonts w:ascii="Century Gothic" w:hAnsi="Century Gothic"/>
          <w:sz w:val="20"/>
          <w:szCs w:val="20"/>
        </w:rPr>
        <w:t xml:space="preserve"> od dnia podpisania umowy.</w:t>
      </w:r>
    </w:p>
    <w:p w:rsidR="006E5A55" w:rsidRPr="004B7EA1" w:rsidRDefault="006E5A55" w:rsidP="006E5A55">
      <w:pPr>
        <w:ind w:left="540"/>
        <w:jc w:val="both"/>
        <w:rPr>
          <w:rFonts w:ascii="Century Gothic" w:hAnsi="Century Gothic"/>
          <w:sz w:val="20"/>
          <w:szCs w:val="22"/>
        </w:rPr>
      </w:pPr>
    </w:p>
    <w:p w:rsidR="006E5A55" w:rsidRPr="004B7EA1" w:rsidRDefault="006E5A55" w:rsidP="006E5A55">
      <w:pPr>
        <w:pStyle w:val="rozdzia"/>
        <w:spacing w:line="276" w:lineRule="auto"/>
        <w:ind w:right="-1"/>
        <w:rPr>
          <w:rFonts w:ascii="Century Gothic" w:hAnsi="Century Gothic"/>
          <w:bCs/>
          <w:szCs w:val="22"/>
        </w:rPr>
      </w:pPr>
      <w:r w:rsidRPr="004B7EA1">
        <w:rPr>
          <w:rFonts w:ascii="Century Gothic" w:hAnsi="Century Gothic"/>
          <w:szCs w:val="22"/>
        </w:rPr>
        <w:t>7.</w:t>
      </w:r>
      <w:r w:rsidRPr="004B7EA1">
        <w:rPr>
          <w:rFonts w:ascii="Century Gothic" w:hAnsi="Century Gothic"/>
          <w:b w:val="0"/>
          <w:szCs w:val="22"/>
        </w:rPr>
        <w:t xml:space="preserve"> </w:t>
      </w:r>
      <w:r w:rsidRPr="004B7EA1">
        <w:rPr>
          <w:rFonts w:ascii="Century Gothic" w:hAnsi="Century Gothic"/>
          <w:b w:val="0"/>
          <w:szCs w:val="22"/>
        </w:rPr>
        <w:tab/>
      </w:r>
      <w:r w:rsidRPr="004B7EA1">
        <w:rPr>
          <w:rStyle w:val="tekstdokbold"/>
          <w:rFonts w:ascii="Century Gothic" w:hAnsi="Century Gothic"/>
          <w:b/>
          <w:bCs/>
          <w:szCs w:val="22"/>
        </w:rPr>
        <w:t>WARUNKI UDZIAŁU W POSTĘPOWANIU</w:t>
      </w:r>
    </w:p>
    <w:p w:rsidR="006E5A55" w:rsidRPr="004B7EA1" w:rsidRDefault="006E5A55" w:rsidP="006E5A55">
      <w:pPr>
        <w:pStyle w:val="Akapitzlist"/>
        <w:numPr>
          <w:ilvl w:val="1"/>
          <w:numId w:val="7"/>
        </w:numPr>
        <w:tabs>
          <w:tab w:val="clear" w:pos="420"/>
        </w:tabs>
        <w:spacing w:before="120" w:line="276" w:lineRule="auto"/>
        <w:ind w:left="567" w:right="-1" w:hanging="507"/>
        <w:jc w:val="both"/>
        <w:rPr>
          <w:rStyle w:val="tekstdokbold"/>
          <w:rFonts w:ascii="Century Gothic" w:hAnsi="Century Gothic"/>
          <w:b w:val="0"/>
          <w:sz w:val="20"/>
          <w:szCs w:val="22"/>
        </w:rPr>
      </w:pPr>
      <w:r w:rsidRPr="004B7EA1">
        <w:rPr>
          <w:rStyle w:val="tekstdokbold"/>
          <w:rFonts w:ascii="Century Gothic" w:hAnsi="Century Gothic"/>
          <w:b w:val="0"/>
          <w:bCs/>
          <w:sz w:val="20"/>
          <w:szCs w:val="22"/>
        </w:rPr>
        <w:lastRenderedPageBreak/>
        <w:t>O udzielenie zamówienia mogą ubiegać się Wykonawcy, którzy:</w:t>
      </w:r>
    </w:p>
    <w:p w:rsidR="006E5A55" w:rsidRPr="004B7EA1" w:rsidRDefault="006E5A55" w:rsidP="006E5A55">
      <w:pPr>
        <w:pStyle w:val="Akapitzlist"/>
        <w:numPr>
          <w:ilvl w:val="2"/>
          <w:numId w:val="7"/>
        </w:numPr>
        <w:tabs>
          <w:tab w:val="clear" w:pos="480"/>
          <w:tab w:val="num" w:pos="851"/>
        </w:tabs>
        <w:spacing w:before="120" w:line="276" w:lineRule="auto"/>
        <w:ind w:left="851" w:right="-1" w:hanging="731"/>
        <w:jc w:val="both"/>
        <w:rPr>
          <w:rStyle w:val="tekstdokbold"/>
          <w:rFonts w:ascii="Century Gothic" w:hAnsi="Century Gothic"/>
          <w:b w:val="0"/>
          <w:sz w:val="20"/>
          <w:szCs w:val="22"/>
        </w:rPr>
      </w:pPr>
      <w:r w:rsidRPr="004B7EA1">
        <w:rPr>
          <w:rStyle w:val="tekstdokbold"/>
          <w:rFonts w:ascii="Century Gothic" w:hAnsi="Century Gothic"/>
          <w:b w:val="0"/>
          <w:bCs/>
          <w:sz w:val="20"/>
          <w:szCs w:val="22"/>
        </w:rPr>
        <w:t>spełniają warunki udziału w postępowaniu dotyczące:</w:t>
      </w:r>
    </w:p>
    <w:p w:rsidR="006E5A55" w:rsidRPr="004B7EA1" w:rsidRDefault="006E5A55" w:rsidP="006E5A55">
      <w:pPr>
        <w:pStyle w:val="Akapitzlist"/>
        <w:numPr>
          <w:ilvl w:val="3"/>
          <w:numId w:val="7"/>
        </w:numPr>
        <w:tabs>
          <w:tab w:val="clear" w:pos="540"/>
          <w:tab w:val="num" w:pos="1276"/>
        </w:tabs>
        <w:spacing w:before="120" w:line="276" w:lineRule="auto"/>
        <w:ind w:left="1276" w:right="-1" w:hanging="850"/>
        <w:jc w:val="both"/>
        <w:rPr>
          <w:rFonts w:ascii="Century Gothic" w:hAnsi="Century Gothic"/>
          <w:sz w:val="20"/>
          <w:szCs w:val="22"/>
        </w:rPr>
      </w:pPr>
      <w:r w:rsidRPr="004B7EA1">
        <w:rPr>
          <w:rFonts w:ascii="Century Gothic" w:hAnsi="Century Gothic"/>
          <w:b/>
          <w:sz w:val="20"/>
          <w:szCs w:val="22"/>
        </w:rPr>
        <w:t>kompetencji lub uprawnień do prowadzenia określonej działalności zawodowej, o ile wynika to z odrębnych przepisów</w:t>
      </w:r>
    </w:p>
    <w:p w:rsidR="006E5A55" w:rsidRPr="004B7EA1" w:rsidRDefault="006E5A55" w:rsidP="006E5A55">
      <w:pPr>
        <w:pStyle w:val="Akapitzlist"/>
        <w:spacing w:before="120" w:line="276" w:lineRule="auto"/>
        <w:ind w:left="1276" w:right="-1"/>
        <w:jc w:val="both"/>
        <w:rPr>
          <w:rFonts w:ascii="Century Gothic" w:hAnsi="Century Gothic"/>
          <w:sz w:val="20"/>
          <w:szCs w:val="22"/>
        </w:rPr>
      </w:pPr>
      <w:r w:rsidRPr="004B7EA1">
        <w:rPr>
          <w:rFonts w:ascii="Century Gothic" w:hAnsi="Century Gothic"/>
          <w:sz w:val="20"/>
        </w:rPr>
        <w:t>Zamawiający nie stawia szczegółowych wymagań odnośnie powyższego warunku. Zamawiający dokona oceny spełniania warunku udziału w postępowaniu w tym zakresie na podstawie oświadczenia o spełnianiu warunków udziału w postępowaniu, stanowiącego załącznik nr 3 do SIWZ.</w:t>
      </w:r>
    </w:p>
    <w:p w:rsidR="006E5A55" w:rsidRPr="004B7EA1" w:rsidRDefault="006E5A55" w:rsidP="006E5A55">
      <w:pPr>
        <w:pStyle w:val="Akapitzlist"/>
        <w:numPr>
          <w:ilvl w:val="3"/>
          <w:numId w:val="7"/>
        </w:numPr>
        <w:tabs>
          <w:tab w:val="clear" w:pos="540"/>
          <w:tab w:val="num" w:pos="1276"/>
        </w:tabs>
        <w:spacing w:before="120" w:line="276" w:lineRule="auto"/>
        <w:ind w:left="1276" w:right="-1" w:hanging="850"/>
        <w:jc w:val="both"/>
        <w:rPr>
          <w:rFonts w:ascii="Century Gothic" w:hAnsi="Century Gothic"/>
          <w:sz w:val="20"/>
          <w:szCs w:val="22"/>
        </w:rPr>
      </w:pPr>
      <w:r w:rsidRPr="004B7EA1">
        <w:rPr>
          <w:rFonts w:ascii="Century Gothic" w:hAnsi="Century Gothic"/>
          <w:b/>
          <w:sz w:val="20"/>
          <w:szCs w:val="22"/>
        </w:rPr>
        <w:t>sytuacji ekonomicznej lub finansowej</w:t>
      </w:r>
    </w:p>
    <w:p w:rsidR="006E5A55" w:rsidRPr="004B7EA1" w:rsidRDefault="006E5A55" w:rsidP="006E5A55">
      <w:pPr>
        <w:pStyle w:val="Akapitzlist"/>
        <w:spacing w:before="120" w:line="276" w:lineRule="auto"/>
        <w:ind w:left="1276" w:right="-1"/>
        <w:jc w:val="both"/>
        <w:rPr>
          <w:rFonts w:ascii="Century Gothic" w:hAnsi="Century Gothic"/>
          <w:sz w:val="20"/>
          <w:szCs w:val="22"/>
        </w:rPr>
      </w:pPr>
      <w:r w:rsidRPr="004B7EA1">
        <w:rPr>
          <w:rFonts w:ascii="Century Gothic" w:hAnsi="Century Gothic"/>
          <w:sz w:val="20"/>
        </w:rPr>
        <w:t>Zamawiający nie stawia szczegółowych wymagań odnośnie powyższego warunku. Zamawiający dokona oceny spełniania warunku udziału w postępowaniu w tym zakresie na podstawie oświadczenia o spełnianiu warunków udziału w postępowaniu, stanowiącego załącznik nr 3 do SIWZ.</w:t>
      </w:r>
    </w:p>
    <w:p w:rsidR="006E5A55" w:rsidRPr="004B7EA1" w:rsidRDefault="006E5A55" w:rsidP="006E5A55">
      <w:pPr>
        <w:pStyle w:val="Akapitzlist"/>
        <w:numPr>
          <w:ilvl w:val="3"/>
          <w:numId w:val="7"/>
        </w:numPr>
        <w:tabs>
          <w:tab w:val="clear" w:pos="540"/>
          <w:tab w:val="num" w:pos="1276"/>
        </w:tabs>
        <w:spacing w:before="120" w:line="276" w:lineRule="auto"/>
        <w:ind w:left="1276" w:right="-1" w:hanging="850"/>
        <w:jc w:val="both"/>
        <w:rPr>
          <w:rFonts w:ascii="Century Gothic" w:hAnsi="Century Gothic"/>
          <w:sz w:val="20"/>
          <w:szCs w:val="22"/>
        </w:rPr>
      </w:pPr>
      <w:r w:rsidRPr="004B7EA1">
        <w:rPr>
          <w:rFonts w:ascii="Century Gothic" w:hAnsi="Century Gothic"/>
          <w:b/>
          <w:sz w:val="20"/>
          <w:szCs w:val="22"/>
        </w:rPr>
        <w:t>zdolności technicznej lub zawodowej</w:t>
      </w:r>
    </w:p>
    <w:p w:rsidR="006E5A55" w:rsidRPr="004B7EA1" w:rsidRDefault="006E5A55" w:rsidP="006E5A55">
      <w:pPr>
        <w:pStyle w:val="Akapitzlist"/>
        <w:spacing w:before="120" w:line="276" w:lineRule="auto"/>
        <w:ind w:left="1276" w:right="-1"/>
        <w:jc w:val="both"/>
        <w:rPr>
          <w:rFonts w:ascii="Century Gothic" w:hAnsi="Century Gothic"/>
          <w:sz w:val="20"/>
        </w:rPr>
      </w:pPr>
      <w:r w:rsidRPr="004B7EA1">
        <w:rPr>
          <w:rFonts w:ascii="Century Gothic" w:hAnsi="Century Gothic"/>
          <w:sz w:val="20"/>
        </w:rPr>
        <w:t>Zamawiający nie stawia szczegółowych wymagań odnośnie powyższego warunku. Zamawiający dokona oceny spełniania warunku udziału w postępowaniu w tym zakresie na podstawie oświadczenia o spełnianiu warunków udziału w postępowaniu, stanowiącego załącznik nr 3 do SIWZ.</w:t>
      </w:r>
    </w:p>
    <w:p w:rsidR="006E5A55" w:rsidRPr="004B7EA1" w:rsidRDefault="006E5A55" w:rsidP="006E5A55">
      <w:pPr>
        <w:pStyle w:val="Akapitzlist"/>
        <w:numPr>
          <w:ilvl w:val="2"/>
          <w:numId w:val="7"/>
        </w:numPr>
        <w:tabs>
          <w:tab w:val="clear" w:pos="480"/>
          <w:tab w:val="num" w:pos="851"/>
        </w:tabs>
        <w:spacing w:before="120" w:line="276" w:lineRule="auto"/>
        <w:ind w:left="851" w:right="-1" w:hanging="731"/>
        <w:jc w:val="both"/>
        <w:rPr>
          <w:rFonts w:ascii="Century Gothic" w:hAnsi="Century Gothic"/>
          <w:sz w:val="20"/>
          <w:szCs w:val="22"/>
        </w:rPr>
      </w:pPr>
      <w:r w:rsidRPr="004B7EA1">
        <w:rPr>
          <w:rStyle w:val="tekstdokbold"/>
          <w:rFonts w:ascii="Century Gothic" w:hAnsi="Century Gothic"/>
          <w:b w:val="0"/>
          <w:sz w:val="20"/>
          <w:szCs w:val="22"/>
        </w:rPr>
        <w:t xml:space="preserve">nie podlegają </w:t>
      </w:r>
      <w:r w:rsidRPr="004B7EA1">
        <w:rPr>
          <w:rFonts w:ascii="Century Gothic" w:hAnsi="Century Gothic"/>
          <w:sz w:val="20"/>
          <w:szCs w:val="22"/>
        </w:rPr>
        <w:t>wykluczeniu. Z postępowania o udzielenie zamówienia wyklucza się:</w:t>
      </w:r>
    </w:p>
    <w:p w:rsidR="006E5A55" w:rsidRPr="004B7EA1" w:rsidRDefault="006E5A55" w:rsidP="006E5A55">
      <w:pPr>
        <w:pStyle w:val="Akapitzlist"/>
        <w:numPr>
          <w:ilvl w:val="3"/>
          <w:numId w:val="7"/>
        </w:numPr>
        <w:tabs>
          <w:tab w:val="clear" w:pos="540"/>
          <w:tab w:val="num" w:pos="1276"/>
        </w:tabs>
        <w:spacing w:before="120" w:line="276" w:lineRule="auto"/>
        <w:ind w:left="1276" w:right="-1" w:hanging="850"/>
        <w:jc w:val="both"/>
        <w:rPr>
          <w:rFonts w:ascii="Century Gothic" w:hAnsi="Century Gothic"/>
          <w:sz w:val="20"/>
          <w:szCs w:val="20"/>
        </w:rPr>
      </w:pPr>
      <w:r w:rsidRPr="004B7EA1">
        <w:rPr>
          <w:rFonts w:ascii="Century Gothic" w:hAnsi="Century Gothic"/>
          <w:sz w:val="20"/>
          <w:szCs w:val="22"/>
        </w:rPr>
        <w:t>Wykonawcę niespełniającego warunków, o których mowa w art. 24 ust. 1 ustawy Pzp;</w:t>
      </w:r>
    </w:p>
    <w:p w:rsidR="006E5A55" w:rsidRPr="004B7EA1" w:rsidRDefault="006E5A55" w:rsidP="006E5A55">
      <w:pPr>
        <w:pStyle w:val="Akapitzlist"/>
        <w:numPr>
          <w:ilvl w:val="3"/>
          <w:numId w:val="7"/>
        </w:numPr>
        <w:tabs>
          <w:tab w:val="clear" w:pos="540"/>
          <w:tab w:val="num" w:pos="1276"/>
        </w:tabs>
        <w:spacing w:before="120" w:line="276" w:lineRule="auto"/>
        <w:ind w:left="1276" w:right="-1" w:hanging="850"/>
        <w:jc w:val="both"/>
        <w:rPr>
          <w:rFonts w:ascii="Century Gothic" w:hAnsi="Century Gothic"/>
          <w:sz w:val="20"/>
          <w:szCs w:val="20"/>
        </w:rPr>
      </w:pPr>
      <w:r w:rsidRPr="004B7EA1">
        <w:rPr>
          <w:rFonts w:ascii="Century Gothic" w:hAnsi="Century Gothic" w:cs="Arial"/>
          <w:sz w:val="20"/>
          <w:szCs w:val="20"/>
          <w:lang w:eastAsia="pl-PL"/>
        </w:rPr>
        <w:t xml:space="preserve">Wykonawcę w stosunku do którego otwarto likwidację, w zatwierdzonym przez sąd układzie w postępowaniu restrukturyzacyjnym jest przewidziane zaspokojenie wierzycieli przez likwidację jego majątku lub sąd zarządził likwidację jego majątku w trybie art. 332 ust. 1 ustawy z dnia 15 maja 2015 r. – Prawo restrukturyzacyjne (Dz. U. z 2015 r. poz. 978, 1259, 1513, 1830 i 1844 oraz z 2016 r. poz. 615) lub którego upadłość ogłoszono, z wyjątkiem wykonawcy, który po ogłoszeniu upadłości zawarł układ zatwierdzony prawomocnym postanowieniem sądu, jeżeli układ nie przewiduje zaspokojenia wierzycieli przez likwidację majątku upadłego, chyba że sąd zarządził likwidację jego majątku w trybie art. 366 ust. 1 ustawy z dnia 28 lutego 2003 r. – Prawo upadłościowe (Dz. U. z 2015 r. poz. 233, 978, 1166, 1259 i 1844 oraz z 2016 r. poz. 615) </w:t>
      </w:r>
      <w:r w:rsidRPr="004B7EA1">
        <w:rPr>
          <w:rFonts w:ascii="Century Gothic" w:hAnsi="Century Gothic" w:cs="Arial"/>
          <w:b/>
          <w:sz w:val="20"/>
          <w:szCs w:val="20"/>
          <w:lang w:eastAsia="pl-PL"/>
        </w:rPr>
        <w:t>(art. 24 ust. 5 pkt. 1 ustawy Pzp)</w:t>
      </w:r>
      <w:r w:rsidRPr="004B7EA1">
        <w:rPr>
          <w:rFonts w:ascii="Century Gothic" w:hAnsi="Century Gothic" w:cs="Arial"/>
          <w:sz w:val="20"/>
          <w:szCs w:val="20"/>
          <w:lang w:eastAsia="pl-PL"/>
        </w:rPr>
        <w:t>;</w:t>
      </w:r>
    </w:p>
    <w:p w:rsidR="006E5A55" w:rsidRPr="004B7EA1" w:rsidRDefault="006E5A55" w:rsidP="006E5A55">
      <w:pPr>
        <w:pStyle w:val="pkt"/>
        <w:numPr>
          <w:ilvl w:val="1"/>
          <w:numId w:val="9"/>
        </w:numPr>
        <w:overflowPunct/>
        <w:autoSpaceDE/>
        <w:spacing w:before="120" w:after="0" w:line="276" w:lineRule="auto"/>
        <w:ind w:right="-1"/>
        <w:rPr>
          <w:rFonts w:ascii="Century Gothic" w:hAnsi="Century Gothic"/>
          <w:iCs/>
          <w:sz w:val="20"/>
          <w:szCs w:val="22"/>
        </w:rPr>
      </w:pPr>
      <w:r w:rsidRPr="004B7EA1">
        <w:rPr>
          <w:rFonts w:ascii="Century Gothic" w:hAnsi="Century Gothic" w:cs="Arial"/>
          <w:sz w:val="20"/>
          <w:lang w:eastAsia="pl-PL"/>
        </w:rPr>
        <w:t>Wykluczenie wykonawcy następuje:</w:t>
      </w:r>
    </w:p>
    <w:p w:rsidR="006E5A55" w:rsidRPr="004B7EA1" w:rsidRDefault="006E5A55" w:rsidP="006E5A55">
      <w:pPr>
        <w:tabs>
          <w:tab w:val="left" w:pos="1418"/>
        </w:tabs>
        <w:suppressAutoHyphens w:val="0"/>
        <w:autoSpaceDE w:val="0"/>
        <w:autoSpaceDN w:val="0"/>
        <w:adjustRightInd w:val="0"/>
        <w:spacing w:line="276" w:lineRule="auto"/>
        <w:ind w:left="1418" w:hanging="425"/>
        <w:jc w:val="both"/>
        <w:rPr>
          <w:rFonts w:ascii="Century Gothic" w:hAnsi="Century Gothic" w:cs="Arial"/>
          <w:sz w:val="20"/>
          <w:szCs w:val="20"/>
          <w:lang w:eastAsia="pl-PL"/>
        </w:rPr>
      </w:pPr>
      <w:r w:rsidRPr="004B7EA1">
        <w:rPr>
          <w:rFonts w:ascii="Century Gothic" w:hAnsi="Century Gothic" w:cs="Arial"/>
          <w:sz w:val="20"/>
          <w:szCs w:val="20"/>
          <w:lang w:eastAsia="pl-PL"/>
        </w:rPr>
        <w:t>a)</w:t>
      </w:r>
      <w:r w:rsidRPr="004B7EA1">
        <w:rPr>
          <w:rFonts w:ascii="Century Gothic" w:hAnsi="Century Gothic" w:cs="Arial"/>
          <w:sz w:val="20"/>
          <w:szCs w:val="20"/>
          <w:lang w:eastAsia="pl-PL"/>
        </w:rPr>
        <w:tab/>
        <w:t>w przypadkach, o których mowa w art.24 ust. 1 pkt. 13 lit. a–c i pkt. 14, gdy osoba, o której mowa w tych przepisach została skazana za przestępstwo wymienione w art. 24 ust. 1 pkt 13 lit. a–c, jeżeli nie upłynęło 5 lat od dnia uprawomocnienia się wyroku potwierdzającego zaistnienie jednej z podstaw wykluczenia, chyba że w tym wyroku został określony inny okres wykluczenia;</w:t>
      </w:r>
    </w:p>
    <w:p w:rsidR="006E5A55" w:rsidRPr="004B7EA1" w:rsidRDefault="006E5A55" w:rsidP="006E5A55">
      <w:pPr>
        <w:tabs>
          <w:tab w:val="left" w:pos="1418"/>
        </w:tabs>
        <w:suppressAutoHyphens w:val="0"/>
        <w:autoSpaceDE w:val="0"/>
        <w:autoSpaceDN w:val="0"/>
        <w:adjustRightInd w:val="0"/>
        <w:spacing w:line="276" w:lineRule="auto"/>
        <w:ind w:left="1418" w:hanging="425"/>
        <w:jc w:val="both"/>
        <w:rPr>
          <w:rFonts w:ascii="Century Gothic" w:hAnsi="Century Gothic" w:cs="Arial"/>
          <w:sz w:val="20"/>
          <w:szCs w:val="20"/>
          <w:lang w:eastAsia="pl-PL"/>
        </w:rPr>
      </w:pPr>
      <w:r w:rsidRPr="004B7EA1">
        <w:rPr>
          <w:rFonts w:ascii="Century Gothic" w:hAnsi="Century Gothic" w:cs="Arial"/>
          <w:sz w:val="20"/>
          <w:szCs w:val="20"/>
          <w:lang w:eastAsia="pl-PL"/>
        </w:rPr>
        <w:t>b)</w:t>
      </w:r>
      <w:r w:rsidRPr="004B7EA1">
        <w:rPr>
          <w:rFonts w:ascii="Century Gothic" w:hAnsi="Century Gothic" w:cs="Arial"/>
          <w:sz w:val="20"/>
          <w:szCs w:val="20"/>
          <w:lang w:eastAsia="pl-PL"/>
        </w:rPr>
        <w:tab/>
        <w:t>w przypadkach, o których mowa: w art. 24 ust. 1 pkt 13 lit. d i pkt 14, gdy osoba, o której mowa w tych przepisach, została skazana za przestępstwo wymienione w art. 24 ust. 1 pkt 13 lit. d, w ust. 1 pkt 15 i w ust. 5 pkt 5–7 – jeżeli nie upłynęły 3 lata od dnia odpowiednio uprawomocnienia się wyroku potwierdzającego zaistnienie jednej z podstaw wykluczenia, chyba że w tym wyroku został określony inny okres wykluczenia lub od dnia w którym decyzja potwierdzająca zaistnienie jednej z podstaw wykluczenia stała się ostateczna;</w:t>
      </w:r>
    </w:p>
    <w:p w:rsidR="006E5A55" w:rsidRPr="004B7EA1" w:rsidRDefault="006E5A55" w:rsidP="006E5A55">
      <w:pPr>
        <w:tabs>
          <w:tab w:val="left" w:pos="1418"/>
        </w:tabs>
        <w:suppressAutoHyphens w:val="0"/>
        <w:autoSpaceDE w:val="0"/>
        <w:autoSpaceDN w:val="0"/>
        <w:adjustRightInd w:val="0"/>
        <w:spacing w:line="276" w:lineRule="auto"/>
        <w:ind w:left="1418" w:hanging="425"/>
        <w:jc w:val="both"/>
        <w:rPr>
          <w:rFonts w:ascii="Century Gothic" w:hAnsi="Century Gothic" w:cs="Arial"/>
          <w:sz w:val="20"/>
          <w:szCs w:val="20"/>
          <w:lang w:eastAsia="pl-PL"/>
        </w:rPr>
      </w:pPr>
      <w:r w:rsidRPr="004B7EA1">
        <w:rPr>
          <w:rFonts w:ascii="Century Gothic" w:hAnsi="Century Gothic" w:cs="Arial"/>
          <w:sz w:val="20"/>
          <w:szCs w:val="20"/>
          <w:lang w:eastAsia="pl-PL"/>
        </w:rPr>
        <w:lastRenderedPageBreak/>
        <w:t>c)</w:t>
      </w:r>
      <w:r w:rsidRPr="004B7EA1">
        <w:rPr>
          <w:rFonts w:ascii="Century Gothic" w:hAnsi="Century Gothic" w:cs="Arial"/>
          <w:sz w:val="20"/>
          <w:szCs w:val="20"/>
          <w:lang w:eastAsia="pl-PL"/>
        </w:rPr>
        <w:tab/>
        <w:t>w przypadkach, o których mowa w art. 24 ust. 1 pkt 18 i 20 lub ust. 5 pkt 2 i 4, jeżeli nie upłynęły 3 lata od dnia zaistnienia zdarzenia będącego podstawą wykluczenia;</w:t>
      </w:r>
    </w:p>
    <w:p w:rsidR="006E5A55" w:rsidRPr="004B7EA1" w:rsidRDefault="006E5A55" w:rsidP="006E5A55">
      <w:pPr>
        <w:tabs>
          <w:tab w:val="left" w:pos="1418"/>
        </w:tabs>
        <w:suppressAutoHyphens w:val="0"/>
        <w:autoSpaceDE w:val="0"/>
        <w:autoSpaceDN w:val="0"/>
        <w:adjustRightInd w:val="0"/>
        <w:spacing w:line="276" w:lineRule="auto"/>
        <w:ind w:left="1418" w:hanging="425"/>
        <w:jc w:val="both"/>
        <w:rPr>
          <w:rFonts w:ascii="Century Gothic" w:hAnsi="Century Gothic" w:cs="Arial"/>
          <w:sz w:val="20"/>
          <w:szCs w:val="20"/>
          <w:lang w:eastAsia="pl-PL"/>
        </w:rPr>
      </w:pPr>
      <w:r w:rsidRPr="004B7EA1">
        <w:rPr>
          <w:rFonts w:ascii="Century Gothic" w:hAnsi="Century Gothic" w:cs="Arial"/>
          <w:sz w:val="20"/>
          <w:szCs w:val="20"/>
          <w:lang w:eastAsia="pl-PL"/>
        </w:rPr>
        <w:t>d)</w:t>
      </w:r>
      <w:r w:rsidRPr="004B7EA1">
        <w:rPr>
          <w:rFonts w:ascii="Century Gothic" w:hAnsi="Century Gothic" w:cs="Arial"/>
          <w:sz w:val="20"/>
          <w:szCs w:val="20"/>
          <w:lang w:eastAsia="pl-PL"/>
        </w:rPr>
        <w:tab/>
        <w:t>w przypadku, o którym mowa w art. 24 ust. 1 pkt 21, jeżeli nie upłynął okres, na jaki został prawomocnie orzeczony zakaz ubiegania się o zamówienia publiczne;</w:t>
      </w:r>
    </w:p>
    <w:p w:rsidR="006E5A55" w:rsidRPr="004B7EA1" w:rsidRDefault="006E5A55" w:rsidP="006E5A55">
      <w:pPr>
        <w:tabs>
          <w:tab w:val="left" w:pos="1418"/>
        </w:tabs>
        <w:suppressAutoHyphens w:val="0"/>
        <w:autoSpaceDE w:val="0"/>
        <w:autoSpaceDN w:val="0"/>
        <w:adjustRightInd w:val="0"/>
        <w:spacing w:line="276" w:lineRule="auto"/>
        <w:ind w:left="1418" w:hanging="425"/>
        <w:jc w:val="both"/>
        <w:rPr>
          <w:rFonts w:ascii="Century Gothic" w:hAnsi="Century Gothic" w:cs="Arial"/>
          <w:sz w:val="20"/>
          <w:szCs w:val="20"/>
          <w:lang w:eastAsia="pl-PL"/>
        </w:rPr>
      </w:pPr>
      <w:r w:rsidRPr="004B7EA1">
        <w:rPr>
          <w:rFonts w:ascii="Century Gothic" w:hAnsi="Century Gothic" w:cs="Arial"/>
          <w:sz w:val="20"/>
          <w:szCs w:val="20"/>
          <w:lang w:eastAsia="pl-PL"/>
        </w:rPr>
        <w:t>e)</w:t>
      </w:r>
      <w:r w:rsidRPr="004B7EA1">
        <w:rPr>
          <w:rFonts w:ascii="Century Gothic" w:hAnsi="Century Gothic" w:cs="Arial"/>
          <w:sz w:val="20"/>
          <w:szCs w:val="20"/>
          <w:lang w:eastAsia="pl-PL"/>
        </w:rPr>
        <w:tab/>
        <w:t>w przypadku, o którym mowa w art. 24 ust. 1 pkt 22, jeżeli nie upłynął okres obowiązywania zakazu ubiegania się o zamówienia publiczne.</w:t>
      </w:r>
    </w:p>
    <w:p w:rsidR="006E5A55" w:rsidRPr="004B7EA1" w:rsidRDefault="006E5A55" w:rsidP="006E5A55">
      <w:pPr>
        <w:pStyle w:val="pkt"/>
        <w:numPr>
          <w:ilvl w:val="1"/>
          <w:numId w:val="9"/>
        </w:numPr>
        <w:overflowPunct/>
        <w:autoSpaceDE/>
        <w:spacing w:before="120" w:after="0" w:line="276" w:lineRule="auto"/>
        <w:ind w:right="-1"/>
        <w:rPr>
          <w:rFonts w:ascii="Century Gothic" w:hAnsi="Century Gothic"/>
          <w:iCs/>
          <w:sz w:val="20"/>
          <w:szCs w:val="22"/>
        </w:rPr>
      </w:pPr>
      <w:r w:rsidRPr="004B7EA1">
        <w:rPr>
          <w:rFonts w:ascii="Century Gothic" w:hAnsi="Century Gothic" w:cs="Arial"/>
          <w:sz w:val="20"/>
          <w:lang w:eastAsia="pl-PL"/>
        </w:rPr>
        <w:t>Wykonawca, który podlega wykluczeniu na podstawie art. 24 ust. 1 pkt. 13, 14 i 16-20 oraz pkt. 7.1.2.2. SIWZ, może przedstawić dowody na to, że podjęte przez niego środki są wystarczające do wykazania jego rzetelności, w szczególności udowodnić naprawienie szkody wyrządzonej przestępstwem lub przestępstwem skarbowym, zadośćuczynienie pieniężne za doznaną krzywdę lub naprawienie szkody, wyczerpujące wyjaśnienie stan  faktycznego oraz współpracę z organami ścigania oraz podjęcie konkretnych środków technicznych, organizacyjnych i kadrowych, które są odpowiednie dla zapobiegania dalszym przestępstwom lub przestępstwom skarbowym lub nieprawidłowemu postępowaniu wykonawcy. Przepisu zdania pierwszego nie stosuje się, jeżeli wobec wykonawcy, będącego podmiotem zbiorowym, orzeczono prawomocnym wyrokiem sądu zakaz ubiegania się o udzielenie zamówienia oraz nie upłynął określony w tym wyroku okres obowiązywania tego zakazu.</w:t>
      </w:r>
    </w:p>
    <w:p w:rsidR="006E5A55" w:rsidRPr="004B7EA1" w:rsidRDefault="006E5A55" w:rsidP="006E5A55">
      <w:pPr>
        <w:pStyle w:val="pkt"/>
        <w:numPr>
          <w:ilvl w:val="1"/>
          <w:numId w:val="9"/>
        </w:numPr>
        <w:overflowPunct/>
        <w:autoSpaceDE/>
        <w:spacing w:before="120" w:after="0" w:line="276" w:lineRule="auto"/>
        <w:ind w:right="-1"/>
        <w:rPr>
          <w:rFonts w:ascii="Century Gothic" w:hAnsi="Century Gothic"/>
          <w:iCs/>
          <w:sz w:val="20"/>
          <w:szCs w:val="22"/>
        </w:rPr>
      </w:pPr>
      <w:r w:rsidRPr="004B7EA1">
        <w:rPr>
          <w:rFonts w:ascii="Century Gothic" w:hAnsi="Century Gothic" w:cs="Arial"/>
          <w:sz w:val="20"/>
          <w:lang w:eastAsia="pl-PL"/>
        </w:rPr>
        <w:t>Wykonawca nie podlega wykluczeniu, jeżeli zamawiający, uwzględniając wagę i szczególne okoliczności czynu wykonawcy, uzna za wystarczające dowody przedstawione na podstawie pkt. 7.3. SIWZ.</w:t>
      </w:r>
    </w:p>
    <w:p w:rsidR="006E5A55" w:rsidRPr="004B7EA1" w:rsidRDefault="006E5A55" w:rsidP="006E5A55">
      <w:pPr>
        <w:pStyle w:val="pkt"/>
        <w:numPr>
          <w:ilvl w:val="1"/>
          <w:numId w:val="9"/>
        </w:numPr>
        <w:overflowPunct/>
        <w:autoSpaceDE/>
        <w:spacing w:before="120" w:after="0" w:line="276" w:lineRule="auto"/>
        <w:ind w:right="-1"/>
        <w:rPr>
          <w:rFonts w:ascii="Century Gothic" w:hAnsi="Century Gothic"/>
          <w:iCs/>
          <w:sz w:val="20"/>
          <w:szCs w:val="22"/>
        </w:rPr>
      </w:pPr>
      <w:r w:rsidRPr="004B7EA1">
        <w:rPr>
          <w:rFonts w:ascii="Century Gothic" w:hAnsi="Century Gothic"/>
          <w:iCs/>
          <w:sz w:val="20"/>
          <w:szCs w:val="22"/>
        </w:rPr>
        <w:t xml:space="preserve">Wykonawca może w celu potwierdzenia spełniania warunków udziału w postępowaniu polegać na zdolnościach technicznych lub zawodowych lub </w:t>
      </w:r>
      <w:r w:rsidRPr="004B7EA1">
        <w:rPr>
          <w:rFonts w:ascii="Century Gothic" w:hAnsi="Century Gothic"/>
          <w:sz w:val="20"/>
          <w:szCs w:val="22"/>
        </w:rPr>
        <w:t>sytuacji finansowej</w:t>
      </w:r>
      <w:r w:rsidRPr="004B7EA1">
        <w:rPr>
          <w:rFonts w:ascii="Century Gothic" w:hAnsi="Century Gothic"/>
          <w:iCs/>
          <w:sz w:val="20"/>
          <w:szCs w:val="22"/>
        </w:rPr>
        <w:t xml:space="preserve"> lub </w:t>
      </w:r>
      <w:r w:rsidRPr="004B7EA1">
        <w:rPr>
          <w:rFonts w:ascii="Century Gothic" w:hAnsi="Century Gothic"/>
          <w:sz w:val="20"/>
          <w:szCs w:val="22"/>
        </w:rPr>
        <w:t>ekonomicznej innych podmiotów, niezależnie od charakteru prawnego łączących go z nim stosunków prawnych (zgodnie z art. 22a ustawy Pzp).</w:t>
      </w:r>
    </w:p>
    <w:p w:rsidR="006E5A55" w:rsidRPr="004B7EA1" w:rsidRDefault="006E5A55" w:rsidP="006E5A55">
      <w:pPr>
        <w:pStyle w:val="Akapitzlist"/>
        <w:spacing w:before="120" w:line="276" w:lineRule="auto"/>
        <w:ind w:right="-1" w:hanging="708"/>
        <w:jc w:val="both"/>
        <w:rPr>
          <w:rFonts w:ascii="Century Gothic" w:hAnsi="Century Gothic"/>
          <w:sz w:val="20"/>
        </w:rPr>
      </w:pPr>
      <w:r w:rsidRPr="004B7EA1">
        <w:rPr>
          <w:rFonts w:ascii="Century Gothic" w:hAnsi="Century Gothic"/>
          <w:sz w:val="20"/>
        </w:rPr>
        <w:t>7.6</w:t>
      </w:r>
      <w:r w:rsidRPr="004B7EA1">
        <w:rPr>
          <w:rFonts w:ascii="Century Gothic" w:hAnsi="Century Gothic"/>
          <w:sz w:val="20"/>
        </w:rPr>
        <w:tab/>
      </w:r>
      <w:r w:rsidRPr="004B7EA1">
        <w:rPr>
          <w:rFonts w:ascii="Century Gothic" w:hAnsi="Century Gothic" w:cs="Arial"/>
          <w:sz w:val="20"/>
          <w:szCs w:val="20"/>
          <w:lang w:eastAsia="pl-PL"/>
        </w:rPr>
        <w:t>Ocena spełniania warunków udziału w postępowaniu odbywać się będzie dwuetapowo:</w:t>
      </w:r>
    </w:p>
    <w:p w:rsidR="006E5A55" w:rsidRPr="004B7EA1" w:rsidRDefault="006E5A55" w:rsidP="006E5A55">
      <w:pPr>
        <w:numPr>
          <w:ilvl w:val="0"/>
          <w:numId w:val="21"/>
        </w:numPr>
        <w:tabs>
          <w:tab w:val="clear" w:pos="720"/>
          <w:tab w:val="num" w:pos="1276"/>
        </w:tabs>
        <w:suppressAutoHyphens w:val="0"/>
        <w:autoSpaceDE w:val="0"/>
        <w:autoSpaceDN w:val="0"/>
        <w:adjustRightInd w:val="0"/>
        <w:spacing w:line="276" w:lineRule="auto"/>
        <w:ind w:left="1276" w:hanging="283"/>
        <w:jc w:val="both"/>
        <w:rPr>
          <w:rFonts w:ascii="Century Gothic" w:hAnsi="Century Gothic" w:cs="Arial"/>
          <w:sz w:val="20"/>
          <w:szCs w:val="20"/>
          <w:lang w:eastAsia="pl-PL"/>
        </w:rPr>
      </w:pPr>
      <w:r w:rsidRPr="004B7EA1">
        <w:rPr>
          <w:rFonts w:ascii="Century Gothic" w:hAnsi="Century Gothic" w:cs="Arial"/>
          <w:b/>
          <w:sz w:val="20"/>
          <w:szCs w:val="20"/>
          <w:u w:val="single"/>
          <w:lang w:eastAsia="pl-PL"/>
        </w:rPr>
        <w:t>Etap I:</w:t>
      </w:r>
      <w:r w:rsidRPr="004B7EA1">
        <w:rPr>
          <w:rFonts w:ascii="Century Gothic" w:hAnsi="Century Gothic" w:cs="Arial"/>
          <w:sz w:val="20"/>
          <w:szCs w:val="20"/>
          <w:lang w:eastAsia="pl-PL"/>
        </w:rPr>
        <w:t xml:space="preserve"> Ocena wstępna, której poddawani są wszyscy Wykonawcy odbędzie się na podstawie informacji zawartych w </w:t>
      </w:r>
      <w:r w:rsidRPr="004B7EA1">
        <w:rPr>
          <w:rFonts w:ascii="Century Gothic" w:hAnsi="Century Gothic"/>
          <w:bCs/>
          <w:sz w:val="20"/>
          <w:szCs w:val="22"/>
        </w:rPr>
        <w:t xml:space="preserve">oświadczeniu dotyczącym przesłanek wykluczenia z postępowania, stanowiącym </w:t>
      </w:r>
      <w:r w:rsidRPr="004B7EA1">
        <w:rPr>
          <w:rFonts w:ascii="Century Gothic" w:hAnsi="Century Gothic"/>
          <w:b/>
          <w:bCs/>
          <w:sz w:val="20"/>
          <w:szCs w:val="22"/>
        </w:rPr>
        <w:t>załącznik nr 2 do SIWZ</w:t>
      </w:r>
      <w:r w:rsidRPr="004B7EA1">
        <w:rPr>
          <w:rFonts w:ascii="Century Gothic" w:hAnsi="Century Gothic"/>
          <w:bCs/>
          <w:sz w:val="20"/>
          <w:szCs w:val="22"/>
        </w:rPr>
        <w:t xml:space="preserve"> oraz w o</w:t>
      </w:r>
      <w:r w:rsidRPr="004B7EA1">
        <w:rPr>
          <w:rFonts w:ascii="Century Gothic" w:hAnsi="Century Gothic"/>
          <w:bCs/>
          <w:iCs/>
          <w:sz w:val="20"/>
          <w:szCs w:val="22"/>
        </w:rPr>
        <w:t xml:space="preserve">świadczeniu o spełnianiu warunków udziału w postępowaniu, stanowiącym </w:t>
      </w:r>
      <w:r w:rsidRPr="004B7EA1">
        <w:rPr>
          <w:rFonts w:ascii="Century Gothic" w:hAnsi="Century Gothic"/>
          <w:b/>
          <w:bCs/>
          <w:iCs/>
          <w:sz w:val="20"/>
          <w:szCs w:val="22"/>
        </w:rPr>
        <w:t>załącznik nr 3 do SIWZ</w:t>
      </w:r>
      <w:r w:rsidRPr="004B7EA1">
        <w:rPr>
          <w:rFonts w:ascii="Century Gothic" w:hAnsi="Century Gothic"/>
          <w:bCs/>
          <w:iCs/>
          <w:sz w:val="20"/>
          <w:szCs w:val="22"/>
        </w:rPr>
        <w:t>.</w:t>
      </w:r>
    </w:p>
    <w:p w:rsidR="006E5A55" w:rsidRPr="004B7EA1" w:rsidRDefault="006E5A55" w:rsidP="006E5A55">
      <w:pPr>
        <w:numPr>
          <w:ilvl w:val="0"/>
          <w:numId w:val="21"/>
        </w:numPr>
        <w:tabs>
          <w:tab w:val="clear" w:pos="720"/>
          <w:tab w:val="num" w:pos="1276"/>
        </w:tabs>
        <w:suppressAutoHyphens w:val="0"/>
        <w:autoSpaceDE w:val="0"/>
        <w:autoSpaceDN w:val="0"/>
        <w:adjustRightInd w:val="0"/>
        <w:spacing w:line="276" w:lineRule="auto"/>
        <w:ind w:left="1276" w:hanging="283"/>
        <w:jc w:val="both"/>
        <w:rPr>
          <w:rFonts w:ascii="Century Gothic" w:hAnsi="Century Gothic" w:cs="Arial"/>
          <w:sz w:val="20"/>
          <w:szCs w:val="20"/>
          <w:lang w:eastAsia="pl-PL"/>
        </w:rPr>
      </w:pPr>
      <w:r w:rsidRPr="004B7EA1">
        <w:rPr>
          <w:rFonts w:ascii="Century Gothic" w:hAnsi="Century Gothic" w:cs="Arial"/>
          <w:b/>
          <w:sz w:val="20"/>
          <w:szCs w:val="20"/>
          <w:u w:val="single"/>
          <w:lang w:eastAsia="pl-PL"/>
        </w:rPr>
        <w:t>Etap II:</w:t>
      </w:r>
      <w:r w:rsidRPr="004B7EA1">
        <w:rPr>
          <w:rFonts w:ascii="Century Gothic" w:hAnsi="Century Gothic" w:cs="Arial"/>
          <w:sz w:val="20"/>
          <w:szCs w:val="20"/>
          <w:lang w:eastAsia="pl-PL"/>
        </w:rPr>
        <w:t xml:space="preserve"> Ostateczne potwierdzenie spełniania warunków udziału w postępowaniu zostanie dokonane na podstawie dokumentów to potwierdzających. Ocenie na tym etapie podlegać będzie wyłącznie Wykonawca, którego oferta zostanie uznana za najkorzystniejszą spośród tych, które nie zostaną odrzucone po analizie oświadczeń wymienionych w etapie I.</w:t>
      </w:r>
    </w:p>
    <w:p w:rsidR="006E5A55" w:rsidRPr="004B7EA1" w:rsidRDefault="006E5A55" w:rsidP="006E5A55">
      <w:pPr>
        <w:tabs>
          <w:tab w:val="left" w:pos="709"/>
        </w:tabs>
        <w:spacing w:before="120" w:line="276" w:lineRule="auto"/>
        <w:ind w:left="709" w:hanging="709"/>
        <w:jc w:val="both"/>
        <w:rPr>
          <w:rFonts w:ascii="Century Gothic" w:hAnsi="Century Gothic"/>
          <w:iCs/>
          <w:sz w:val="20"/>
          <w:szCs w:val="22"/>
        </w:rPr>
      </w:pPr>
      <w:r w:rsidRPr="004B7EA1">
        <w:rPr>
          <w:rFonts w:ascii="Century Gothic" w:hAnsi="Century Gothic"/>
          <w:iCs/>
          <w:sz w:val="20"/>
          <w:szCs w:val="22"/>
        </w:rPr>
        <w:t>7.7.</w:t>
      </w:r>
      <w:r w:rsidRPr="004B7EA1">
        <w:rPr>
          <w:rFonts w:ascii="Century Gothic" w:hAnsi="Century Gothic"/>
          <w:iCs/>
          <w:sz w:val="20"/>
          <w:szCs w:val="22"/>
        </w:rPr>
        <w:tab/>
      </w:r>
      <w:r w:rsidRPr="004B7EA1">
        <w:rPr>
          <w:rFonts w:ascii="Century Gothic" w:hAnsi="Century Gothic"/>
          <w:b/>
          <w:sz w:val="20"/>
          <w:szCs w:val="22"/>
        </w:rPr>
        <w:t>Informacja dla Wykonawców wspólnie ubiegających się o udzielenie zamówienia (spółki cywilne/konsorcja).</w:t>
      </w:r>
    </w:p>
    <w:p w:rsidR="006E5A55" w:rsidRPr="004B7EA1" w:rsidRDefault="006E5A55" w:rsidP="006E5A55">
      <w:pPr>
        <w:spacing w:before="120" w:line="276" w:lineRule="auto"/>
        <w:ind w:left="709" w:hanging="709"/>
        <w:jc w:val="both"/>
        <w:rPr>
          <w:rFonts w:ascii="Century Gothic" w:hAnsi="Century Gothic"/>
          <w:iCs/>
          <w:sz w:val="20"/>
          <w:szCs w:val="22"/>
        </w:rPr>
      </w:pPr>
      <w:r w:rsidRPr="004B7EA1">
        <w:rPr>
          <w:rFonts w:ascii="Century Gothic" w:hAnsi="Century Gothic"/>
          <w:iCs/>
          <w:sz w:val="20"/>
          <w:szCs w:val="22"/>
        </w:rPr>
        <w:t xml:space="preserve">7.7.1. </w:t>
      </w:r>
      <w:r w:rsidRPr="004B7EA1">
        <w:rPr>
          <w:rFonts w:ascii="Century Gothic" w:hAnsi="Century Gothic"/>
          <w:iCs/>
          <w:sz w:val="20"/>
          <w:szCs w:val="22"/>
        </w:rPr>
        <w:tab/>
        <w:t>Wykonawcy mogą wspólnie ubiegać się o udzielenie zamówienia w rozumieniu art. 23 ust. 1 ustawy Pzp.</w:t>
      </w:r>
    </w:p>
    <w:p w:rsidR="006E5A55" w:rsidRPr="004B7EA1" w:rsidRDefault="006E5A55" w:rsidP="006E5A55">
      <w:pPr>
        <w:spacing w:before="120" w:line="276" w:lineRule="auto"/>
        <w:ind w:left="705" w:hanging="705"/>
        <w:jc w:val="both"/>
        <w:rPr>
          <w:rFonts w:ascii="Century Gothic" w:hAnsi="Century Gothic"/>
          <w:iCs/>
          <w:sz w:val="20"/>
          <w:szCs w:val="22"/>
        </w:rPr>
      </w:pPr>
      <w:r w:rsidRPr="004B7EA1">
        <w:rPr>
          <w:rFonts w:ascii="Century Gothic" w:hAnsi="Century Gothic"/>
          <w:iCs/>
          <w:sz w:val="20"/>
          <w:szCs w:val="22"/>
        </w:rPr>
        <w:t xml:space="preserve">7.7.2. </w:t>
      </w:r>
      <w:r w:rsidRPr="004B7EA1">
        <w:rPr>
          <w:rFonts w:ascii="Century Gothic" w:hAnsi="Century Gothic"/>
          <w:iCs/>
          <w:sz w:val="20"/>
          <w:szCs w:val="22"/>
        </w:rPr>
        <w:tab/>
        <w:t>Wykonawcy występujący wspólnie zobowiązani są dołączyć do oferty dokument (pismo, oświadczenie) wskazujący ustanowionego pełnomocnika do reprezentowania Wykonawcy w postępowaniu o udzielenie zamówienia publicznego albo reprezentowania w postępowaniu i zawarcia umowy w sprawie zamówienia publicznego.</w:t>
      </w:r>
    </w:p>
    <w:p w:rsidR="006E5A55" w:rsidRPr="004B7EA1" w:rsidRDefault="006E5A55" w:rsidP="006E5A55">
      <w:pPr>
        <w:spacing w:before="120" w:line="276" w:lineRule="auto"/>
        <w:ind w:left="705" w:hanging="705"/>
        <w:jc w:val="both"/>
        <w:rPr>
          <w:rFonts w:ascii="Century Gothic" w:hAnsi="Century Gothic"/>
          <w:iCs/>
          <w:sz w:val="20"/>
          <w:szCs w:val="22"/>
        </w:rPr>
      </w:pPr>
      <w:r w:rsidRPr="004B7EA1">
        <w:rPr>
          <w:rFonts w:ascii="Century Gothic" w:hAnsi="Century Gothic"/>
          <w:iCs/>
          <w:sz w:val="20"/>
          <w:szCs w:val="22"/>
        </w:rPr>
        <w:lastRenderedPageBreak/>
        <w:t xml:space="preserve">7.7.3 </w:t>
      </w:r>
      <w:r w:rsidRPr="004B7EA1">
        <w:rPr>
          <w:rFonts w:ascii="Century Gothic" w:hAnsi="Century Gothic"/>
          <w:iCs/>
          <w:sz w:val="20"/>
          <w:szCs w:val="22"/>
        </w:rPr>
        <w:tab/>
        <w:t>Dokument ten musi być wystawiony zgodnie z wymogami ustawowymi, podpisany przez prawnie upoważnionych przedstawicieli wszystkich Wykonawców wspólnie ubiegających się o udzielenie zamówienia.</w:t>
      </w:r>
    </w:p>
    <w:p w:rsidR="006E5A55" w:rsidRPr="004B7EA1" w:rsidRDefault="006E5A55" w:rsidP="006E5A55">
      <w:pPr>
        <w:spacing w:before="120" w:line="276" w:lineRule="auto"/>
        <w:ind w:left="705" w:hanging="705"/>
        <w:jc w:val="both"/>
        <w:rPr>
          <w:rFonts w:ascii="Century Gothic" w:hAnsi="Century Gothic"/>
          <w:iCs/>
          <w:sz w:val="20"/>
          <w:szCs w:val="22"/>
        </w:rPr>
      </w:pPr>
      <w:r w:rsidRPr="004B7EA1">
        <w:rPr>
          <w:rFonts w:ascii="Century Gothic" w:hAnsi="Century Gothic"/>
          <w:iCs/>
          <w:sz w:val="20"/>
          <w:szCs w:val="22"/>
        </w:rPr>
        <w:t>7.7.4.</w:t>
      </w:r>
      <w:r w:rsidRPr="004B7EA1">
        <w:rPr>
          <w:rFonts w:ascii="Century Gothic" w:hAnsi="Century Gothic"/>
          <w:iCs/>
          <w:sz w:val="20"/>
          <w:szCs w:val="22"/>
        </w:rPr>
        <w:tab/>
        <w:t>Wszelka korespondencja dokonywana będzie wyłącznie z pełnomocnikiem. Wypełniając formularz ofertowy, jak również inne dokumenty powołujące się na „Wykonawcę” w miejscu „nazwa i adres Wykonawcy” należy wpisać dane wszystkich podmiotów wspólnie ubiegających się o udzielenie zamówienia, a nie tylko dane pełnomocnika.</w:t>
      </w:r>
    </w:p>
    <w:p w:rsidR="006E5A55" w:rsidRPr="004B7EA1" w:rsidRDefault="006E5A55" w:rsidP="006E5A55">
      <w:pPr>
        <w:spacing w:before="120" w:line="276" w:lineRule="auto"/>
        <w:ind w:left="705"/>
        <w:jc w:val="both"/>
        <w:rPr>
          <w:rFonts w:ascii="Century Gothic" w:hAnsi="Century Gothic"/>
          <w:iCs/>
          <w:sz w:val="20"/>
          <w:szCs w:val="22"/>
        </w:rPr>
      </w:pPr>
      <w:r w:rsidRPr="004B7EA1">
        <w:rPr>
          <w:rFonts w:ascii="Century Gothic" w:hAnsi="Century Gothic"/>
          <w:iCs/>
          <w:sz w:val="20"/>
          <w:szCs w:val="22"/>
        </w:rPr>
        <w:t>Zgodnie z art. 141 ustawy Pzp. Wykonawcy wspólnie ubiegający się o udzielenie zamówienia ponoszą solidarną odpowiedzialność za wykonanie umowy.</w:t>
      </w:r>
    </w:p>
    <w:p w:rsidR="006E5A55" w:rsidRPr="004B7EA1" w:rsidRDefault="006E5A55" w:rsidP="006E5A55">
      <w:pPr>
        <w:spacing w:before="120" w:line="276" w:lineRule="auto"/>
        <w:ind w:left="709" w:hanging="709"/>
        <w:jc w:val="both"/>
        <w:rPr>
          <w:rFonts w:ascii="Century Gothic" w:hAnsi="Century Gothic"/>
          <w:iCs/>
          <w:sz w:val="20"/>
          <w:szCs w:val="22"/>
        </w:rPr>
      </w:pPr>
      <w:r w:rsidRPr="004B7EA1">
        <w:rPr>
          <w:rFonts w:ascii="Century Gothic" w:hAnsi="Century Gothic"/>
          <w:iCs/>
          <w:sz w:val="20"/>
          <w:szCs w:val="22"/>
        </w:rPr>
        <w:t>7.7.5.</w:t>
      </w:r>
      <w:r w:rsidRPr="004B7EA1">
        <w:rPr>
          <w:rFonts w:ascii="Century Gothic" w:hAnsi="Century Gothic"/>
          <w:iCs/>
          <w:sz w:val="20"/>
          <w:szCs w:val="22"/>
        </w:rPr>
        <w:tab/>
        <w:t>W przypadku Wykonawców wspólnie ubiegających się o udzielenie zamówienia, żaden z nich nie może podlegać wykluczeniu z powodu niespełniania warunków, o których mowa w pkt. 7.1.2. SIWZ.</w:t>
      </w:r>
    </w:p>
    <w:p w:rsidR="006E5A55" w:rsidRPr="004B7EA1" w:rsidRDefault="006E5A55" w:rsidP="006E5A55">
      <w:pPr>
        <w:pStyle w:val="rozdzia"/>
        <w:spacing w:line="276" w:lineRule="auto"/>
        <w:ind w:right="-1"/>
        <w:rPr>
          <w:rFonts w:ascii="Century Gothic" w:hAnsi="Century Gothic"/>
          <w:szCs w:val="22"/>
        </w:rPr>
      </w:pPr>
    </w:p>
    <w:p w:rsidR="006E5A55" w:rsidRPr="004B7EA1" w:rsidRDefault="006E5A55" w:rsidP="006E5A55">
      <w:pPr>
        <w:numPr>
          <w:ilvl w:val="0"/>
          <w:numId w:val="7"/>
        </w:numPr>
        <w:suppressAutoHyphens w:val="0"/>
        <w:spacing w:line="276" w:lineRule="auto"/>
        <w:ind w:right="-1"/>
        <w:jc w:val="both"/>
        <w:rPr>
          <w:rStyle w:val="tekstdokbold"/>
          <w:rFonts w:ascii="Century Gothic" w:hAnsi="Century Gothic"/>
          <w:bCs/>
          <w:sz w:val="20"/>
          <w:szCs w:val="22"/>
        </w:rPr>
      </w:pPr>
      <w:r w:rsidRPr="004B7EA1">
        <w:rPr>
          <w:rStyle w:val="tekstdokbold"/>
          <w:rFonts w:ascii="Century Gothic" w:hAnsi="Century Gothic"/>
          <w:bCs/>
          <w:sz w:val="20"/>
          <w:szCs w:val="22"/>
        </w:rPr>
        <w:t>OŚWIADCZENIA I DOKUMENTY, JAKIE MAJĄ DOSTARCZYĆ WYKONAWCY W CELU POTWIERDZENIA SPEŁNIANIA WARUNKÓW UDZIAŁU W POSTĘPOWANIU ORAZ WYKAZANIA BRAKU PODSTAW DO WYKLUCZENIA Z POSTĘPOWANIA O UDZIELENIE ZAMÓWIENIA</w:t>
      </w:r>
    </w:p>
    <w:p w:rsidR="006E5A55" w:rsidRPr="004B7EA1" w:rsidRDefault="006E5A55" w:rsidP="006E5A55">
      <w:pPr>
        <w:suppressAutoHyphens w:val="0"/>
        <w:spacing w:line="276" w:lineRule="auto"/>
        <w:ind w:right="-1"/>
        <w:jc w:val="both"/>
        <w:rPr>
          <w:rStyle w:val="tekstdokbold"/>
          <w:rFonts w:ascii="Century Gothic" w:hAnsi="Century Gothic"/>
          <w:b w:val="0"/>
          <w:bCs/>
          <w:sz w:val="20"/>
          <w:szCs w:val="22"/>
        </w:rPr>
      </w:pPr>
    </w:p>
    <w:p w:rsidR="006E5A55" w:rsidRPr="004B7EA1" w:rsidRDefault="006E5A55" w:rsidP="006E5A55">
      <w:pPr>
        <w:tabs>
          <w:tab w:val="left" w:pos="709"/>
        </w:tabs>
        <w:suppressAutoHyphens w:val="0"/>
        <w:spacing w:line="276" w:lineRule="auto"/>
        <w:ind w:left="709" w:right="-1" w:hanging="709"/>
        <w:jc w:val="both"/>
        <w:rPr>
          <w:rFonts w:ascii="Century Gothic" w:hAnsi="Century Gothic"/>
          <w:bCs/>
          <w:sz w:val="20"/>
          <w:szCs w:val="22"/>
        </w:rPr>
      </w:pPr>
      <w:r w:rsidRPr="004B7EA1">
        <w:rPr>
          <w:rStyle w:val="tekstdokbold"/>
          <w:rFonts w:ascii="Century Gothic" w:hAnsi="Century Gothic"/>
          <w:b w:val="0"/>
          <w:bCs/>
          <w:sz w:val="20"/>
          <w:szCs w:val="22"/>
        </w:rPr>
        <w:t>8.1.</w:t>
      </w:r>
      <w:r w:rsidRPr="004B7EA1">
        <w:rPr>
          <w:rStyle w:val="tekstdokbold"/>
          <w:rFonts w:ascii="Century Gothic" w:hAnsi="Century Gothic"/>
          <w:b w:val="0"/>
          <w:bCs/>
          <w:sz w:val="20"/>
          <w:szCs w:val="22"/>
        </w:rPr>
        <w:tab/>
        <w:t xml:space="preserve">Oświadczenie </w:t>
      </w:r>
      <w:r w:rsidRPr="004B7EA1">
        <w:rPr>
          <w:rFonts w:ascii="Century Gothic" w:hAnsi="Century Gothic"/>
          <w:iCs/>
          <w:sz w:val="20"/>
          <w:szCs w:val="20"/>
        </w:rPr>
        <w:t xml:space="preserve">dotyczące przesłanek wykluczenia z postępowania </w:t>
      </w:r>
      <w:r w:rsidRPr="004B7EA1">
        <w:rPr>
          <w:rFonts w:ascii="Century Gothic" w:hAnsi="Century Gothic"/>
          <w:b/>
          <w:iCs/>
          <w:sz w:val="20"/>
          <w:szCs w:val="20"/>
        </w:rPr>
        <w:t>(załącznik nr 2 do SIWZ)</w:t>
      </w:r>
      <w:r w:rsidRPr="004B7EA1">
        <w:rPr>
          <w:rFonts w:ascii="Century Gothic" w:hAnsi="Century Gothic"/>
          <w:iCs/>
          <w:sz w:val="20"/>
          <w:szCs w:val="20"/>
        </w:rPr>
        <w:t xml:space="preserve"> oraz oświadczenie</w:t>
      </w:r>
      <w:r w:rsidRPr="004B7EA1">
        <w:rPr>
          <w:rStyle w:val="tekstdokbold"/>
          <w:rFonts w:ascii="Century Gothic" w:hAnsi="Century Gothic"/>
          <w:b w:val="0"/>
          <w:bCs/>
          <w:sz w:val="20"/>
          <w:szCs w:val="22"/>
        </w:rPr>
        <w:t xml:space="preserve"> o </w:t>
      </w:r>
      <w:r w:rsidRPr="004B7EA1">
        <w:rPr>
          <w:rFonts w:ascii="Century Gothic" w:hAnsi="Century Gothic"/>
          <w:iCs/>
          <w:sz w:val="20"/>
          <w:szCs w:val="20"/>
        </w:rPr>
        <w:t xml:space="preserve">spełnianiu warunków udziału w postępowaniu </w:t>
      </w:r>
      <w:r w:rsidRPr="004B7EA1">
        <w:rPr>
          <w:rFonts w:ascii="Century Gothic" w:hAnsi="Century Gothic"/>
          <w:b/>
          <w:iCs/>
          <w:sz w:val="20"/>
          <w:szCs w:val="20"/>
        </w:rPr>
        <w:t>(załącznik nr 3 do SIWZ)</w:t>
      </w:r>
      <w:r w:rsidRPr="004B7EA1">
        <w:rPr>
          <w:rFonts w:ascii="Century Gothic" w:hAnsi="Century Gothic"/>
          <w:iCs/>
          <w:sz w:val="20"/>
          <w:szCs w:val="20"/>
        </w:rPr>
        <w:t xml:space="preserve"> stanowiące wstępne potwierdzenie, że Wykonawca nie podlega wykluczeniu oraz spełnia warunki udziału w postępowaniu.</w:t>
      </w:r>
    </w:p>
    <w:p w:rsidR="006E5A55" w:rsidRPr="004B7EA1" w:rsidRDefault="006E5A55" w:rsidP="006E5A55">
      <w:pPr>
        <w:numPr>
          <w:ilvl w:val="0"/>
          <w:numId w:val="22"/>
        </w:numPr>
        <w:tabs>
          <w:tab w:val="clear" w:pos="720"/>
          <w:tab w:val="num" w:pos="1134"/>
        </w:tabs>
        <w:suppressAutoHyphens w:val="0"/>
        <w:autoSpaceDE w:val="0"/>
        <w:autoSpaceDN w:val="0"/>
        <w:adjustRightInd w:val="0"/>
        <w:spacing w:line="276" w:lineRule="auto"/>
        <w:ind w:left="1134" w:hanging="425"/>
        <w:jc w:val="both"/>
        <w:rPr>
          <w:rFonts w:ascii="Century Gothic" w:hAnsi="Century Gothic" w:cs="Arial"/>
          <w:sz w:val="20"/>
          <w:szCs w:val="20"/>
          <w:lang w:eastAsia="pl-PL"/>
        </w:rPr>
      </w:pPr>
      <w:r w:rsidRPr="004B7EA1">
        <w:rPr>
          <w:rFonts w:ascii="Century Gothic" w:hAnsi="Century Gothic" w:cs="Arial"/>
          <w:sz w:val="20"/>
          <w:szCs w:val="20"/>
          <w:lang w:eastAsia="pl-PL"/>
        </w:rPr>
        <w:t>Wykonawca, który powołuje się na zasoby innych podmiotów, w celu wykazania braku istnienia wobec nich podstaw wykluczenia oraz spełnienia, w zakresie, w jakim powołuje się na ich zasoby, warunków udziału w postępowaniu zamieszcza informacje o tych podmiotach w oświadczeniach o których mowa w pkt. 8.1. SIWZ.</w:t>
      </w:r>
    </w:p>
    <w:p w:rsidR="006E5A55" w:rsidRPr="004B7EA1" w:rsidRDefault="006E5A55" w:rsidP="006E5A55">
      <w:pPr>
        <w:numPr>
          <w:ilvl w:val="0"/>
          <w:numId w:val="22"/>
        </w:numPr>
        <w:tabs>
          <w:tab w:val="clear" w:pos="720"/>
          <w:tab w:val="num" w:pos="1134"/>
        </w:tabs>
        <w:suppressAutoHyphens w:val="0"/>
        <w:autoSpaceDE w:val="0"/>
        <w:autoSpaceDN w:val="0"/>
        <w:adjustRightInd w:val="0"/>
        <w:spacing w:line="276" w:lineRule="auto"/>
        <w:ind w:left="1134" w:hanging="425"/>
        <w:jc w:val="both"/>
        <w:rPr>
          <w:rFonts w:ascii="Century Gothic" w:hAnsi="Century Gothic" w:cs="Arial"/>
          <w:sz w:val="20"/>
          <w:szCs w:val="20"/>
          <w:lang w:eastAsia="pl-PL"/>
        </w:rPr>
      </w:pPr>
      <w:r w:rsidRPr="004B7EA1">
        <w:rPr>
          <w:rFonts w:ascii="Century Gothic" w:hAnsi="Century Gothic" w:cs="Arial"/>
          <w:sz w:val="20"/>
          <w:szCs w:val="20"/>
          <w:lang w:eastAsia="pl-PL"/>
        </w:rPr>
        <w:t>Wykonawca, który zamierza powierzyć wykonanie części zamówienia podwykonawcom, w celu wykazania braku istnienia wobec nich podstaw wykluczenia z udziału w postępowaniu zamieszcza informacje o podwykonawcach w oświadczeniu o którym mowa w pkt. 8.1. SIWZ.</w:t>
      </w:r>
    </w:p>
    <w:p w:rsidR="006E5A55" w:rsidRPr="004B7EA1" w:rsidRDefault="006E5A55" w:rsidP="006E5A55">
      <w:pPr>
        <w:numPr>
          <w:ilvl w:val="0"/>
          <w:numId w:val="22"/>
        </w:numPr>
        <w:tabs>
          <w:tab w:val="clear" w:pos="720"/>
          <w:tab w:val="num" w:pos="1134"/>
        </w:tabs>
        <w:suppressAutoHyphens w:val="0"/>
        <w:autoSpaceDE w:val="0"/>
        <w:autoSpaceDN w:val="0"/>
        <w:adjustRightInd w:val="0"/>
        <w:spacing w:line="276" w:lineRule="auto"/>
        <w:ind w:left="1134" w:hanging="425"/>
        <w:jc w:val="both"/>
        <w:rPr>
          <w:rFonts w:ascii="Century Gothic" w:hAnsi="Century Gothic" w:cs="Arial"/>
          <w:sz w:val="20"/>
          <w:szCs w:val="20"/>
          <w:lang w:eastAsia="pl-PL"/>
        </w:rPr>
      </w:pPr>
      <w:r w:rsidRPr="004B7EA1">
        <w:rPr>
          <w:rFonts w:ascii="Century Gothic" w:hAnsi="Century Gothic" w:cs="Arial"/>
          <w:sz w:val="20"/>
          <w:szCs w:val="20"/>
          <w:lang w:eastAsia="pl-PL"/>
        </w:rPr>
        <w:t>W przypadku wspólnego ubiegania się o zamówienie przez Wykonawców, oświadczenia o których mowa w pkt. 8.1. i 8.2. SIWZ składa każdy z Wykonawców wspólnie ubiegających się o zamówienie. Dokumenty te muszą potwierdzać spełnianie warunków udziału w postępowaniu oraz brak podstaw wykluczenia w zakresie, w którym każdy z Wykonawców wykazuje spełnianie warunków udziału w postępowaniu oraz brak podstaw do wykluczenia.</w:t>
      </w:r>
    </w:p>
    <w:p w:rsidR="006E5A55" w:rsidRPr="004B7EA1" w:rsidRDefault="006E5A55" w:rsidP="006E5A55">
      <w:pPr>
        <w:suppressAutoHyphens w:val="0"/>
        <w:spacing w:before="120" w:line="276" w:lineRule="auto"/>
        <w:ind w:left="709" w:hanging="709"/>
        <w:jc w:val="both"/>
        <w:rPr>
          <w:rStyle w:val="tekstdokbold"/>
          <w:rFonts w:ascii="Century Gothic" w:hAnsi="Century Gothic"/>
          <w:bCs/>
          <w:sz w:val="20"/>
          <w:szCs w:val="22"/>
        </w:rPr>
      </w:pPr>
      <w:r w:rsidRPr="004B7EA1">
        <w:rPr>
          <w:rStyle w:val="tekstdokbold"/>
          <w:rFonts w:ascii="Century Gothic" w:hAnsi="Century Gothic"/>
          <w:b w:val="0"/>
          <w:bCs/>
          <w:sz w:val="20"/>
          <w:szCs w:val="22"/>
        </w:rPr>
        <w:t>8.2.</w:t>
      </w:r>
      <w:r w:rsidRPr="004B7EA1">
        <w:rPr>
          <w:rStyle w:val="tekstdokbold"/>
          <w:rFonts w:ascii="Century Gothic" w:hAnsi="Century Gothic"/>
          <w:b w:val="0"/>
          <w:bCs/>
          <w:sz w:val="20"/>
          <w:szCs w:val="22"/>
        </w:rPr>
        <w:tab/>
      </w:r>
      <w:r w:rsidRPr="004B7EA1">
        <w:rPr>
          <w:rFonts w:ascii="Century Gothic" w:hAnsi="Century Gothic" w:cs="Arial"/>
          <w:sz w:val="20"/>
          <w:szCs w:val="20"/>
          <w:lang w:eastAsia="pl-PL"/>
        </w:rPr>
        <w:t>W terminie 3 dni od zamieszczenia na stronie internetowej Zamawiającego informacji z otwarcia ofert, o której mowa w art. 86 ust. 5 Pzp Wykonawca zobowiązany jest przekazać Zamawiającemu oświadczenie o przynależności lub braku przynależności do tej samej grupy kapitałowej, o której mowa w art.24 ust. 1 pkt. 23 ustawy Pzp.</w:t>
      </w:r>
    </w:p>
    <w:p w:rsidR="006E5A55" w:rsidRPr="004B7EA1" w:rsidRDefault="006E5A55" w:rsidP="006E5A55">
      <w:pPr>
        <w:suppressAutoHyphens w:val="0"/>
        <w:spacing w:before="120" w:line="276" w:lineRule="auto"/>
        <w:ind w:left="709" w:hanging="709"/>
        <w:jc w:val="both"/>
        <w:rPr>
          <w:rStyle w:val="tekstdokbold"/>
          <w:rFonts w:ascii="Century Gothic" w:hAnsi="Century Gothic"/>
          <w:b w:val="0"/>
          <w:bCs/>
          <w:sz w:val="20"/>
          <w:szCs w:val="22"/>
        </w:rPr>
      </w:pPr>
      <w:r w:rsidRPr="004B7EA1">
        <w:rPr>
          <w:rStyle w:val="tekstdokbold"/>
          <w:rFonts w:ascii="Century Gothic" w:hAnsi="Century Gothic"/>
          <w:b w:val="0"/>
          <w:bCs/>
          <w:sz w:val="20"/>
          <w:szCs w:val="22"/>
        </w:rPr>
        <w:t>8.3.</w:t>
      </w:r>
      <w:r w:rsidRPr="004B7EA1">
        <w:rPr>
          <w:rStyle w:val="tekstdokbold"/>
          <w:rFonts w:ascii="Century Gothic" w:hAnsi="Century Gothic"/>
          <w:b w:val="0"/>
          <w:bCs/>
          <w:sz w:val="20"/>
          <w:szCs w:val="22"/>
        </w:rPr>
        <w:tab/>
      </w:r>
      <w:r w:rsidRPr="004B7EA1">
        <w:rPr>
          <w:rFonts w:ascii="Century Gothic" w:hAnsi="Century Gothic" w:cs="Arial,Bold"/>
          <w:b/>
          <w:bCs/>
          <w:sz w:val="20"/>
          <w:szCs w:val="20"/>
          <w:lang w:eastAsia="pl-PL"/>
        </w:rPr>
        <w:t>Wykaz oświadczeń i dokumentów wymaganych na potwierdzenie spełniania warunków udziału w postępowaniu oraz wskazujących brak podstaw do wykluczenia:</w:t>
      </w:r>
    </w:p>
    <w:p w:rsidR="006E5A55" w:rsidRPr="004B7EA1" w:rsidRDefault="006E5A55" w:rsidP="006E5A55">
      <w:pPr>
        <w:tabs>
          <w:tab w:val="left" w:pos="993"/>
        </w:tabs>
        <w:suppressAutoHyphens w:val="0"/>
        <w:spacing w:line="276" w:lineRule="auto"/>
        <w:ind w:left="993" w:hanging="284"/>
        <w:jc w:val="both"/>
        <w:rPr>
          <w:rStyle w:val="tekstdokbold"/>
          <w:rFonts w:ascii="Century Gothic" w:hAnsi="Century Gothic"/>
          <w:b w:val="0"/>
          <w:bCs/>
          <w:sz w:val="20"/>
          <w:szCs w:val="22"/>
        </w:rPr>
      </w:pPr>
      <w:r w:rsidRPr="004B7EA1">
        <w:rPr>
          <w:rStyle w:val="tekstdokbold"/>
          <w:rFonts w:ascii="Century Gothic" w:hAnsi="Century Gothic"/>
          <w:b w:val="0"/>
          <w:bCs/>
          <w:sz w:val="20"/>
          <w:szCs w:val="22"/>
        </w:rPr>
        <w:t>a)</w:t>
      </w:r>
      <w:r w:rsidRPr="004B7EA1">
        <w:rPr>
          <w:rStyle w:val="tekstdokbold"/>
          <w:rFonts w:ascii="Century Gothic" w:hAnsi="Century Gothic"/>
          <w:b w:val="0"/>
          <w:bCs/>
          <w:sz w:val="20"/>
          <w:szCs w:val="22"/>
        </w:rPr>
        <w:tab/>
      </w:r>
      <w:r w:rsidRPr="004B7EA1">
        <w:rPr>
          <w:rFonts w:ascii="Century Gothic" w:hAnsi="Century Gothic"/>
          <w:bCs/>
          <w:sz w:val="20"/>
          <w:szCs w:val="22"/>
        </w:rPr>
        <w:t>odpis z właściwego rejestru lub z centralnej ewidencji i informacji o działalności gospodarczej, jeżeli odrębne przepisy wymagają wpisu do rejestru lub ewidencji, w celu wykazania braku podstaw do wykluczenia w oparciu o art. 24 ust. 5 pkt 1 ustawy Pzp</w:t>
      </w:r>
    </w:p>
    <w:p w:rsidR="006E5A55" w:rsidRPr="004B7EA1" w:rsidRDefault="006E5A55" w:rsidP="006E5A55">
      <w:pPr>
        <w:tabs>
          <w:tab w:val="left" w:pos="709"/>
        </w:tabs>
        <w:suppressAutoHyphens w:val="0"/>
        <w:spacing w:before="120" w:line="276" w:lineRule="auto"/>
        <w:ind w:left="709" w:hanging="709"/>
        <w:jc w:val="both"/>
        <w:rPr>
          <w:rFonts w:ascii="Century Gothic" w:hAnsi="Century Gothic"/>
          <w:sz w:val="20"/>
          <w:szCs w:val="20"/>
        </w:rPr>
      </w:pPr>
      <w:r w:rsidRPr="004B7EA1">
        <w:rPr>
          <w:rStyle w:val="tekstdokbold"/>
          <w:rFonts w:ascii="Century Gothic" w:hAnsi="Century Gothic"/>
          <w:b w:val="0"/>
          <w:bCs/>
          <w:sz w:val="20"/>
          <w:szCs w:val="22"/>
        </w:rPr>
        <w:t>8.4.</w:t>
      </w:r>
      <w:r w:rsidRPr="004B7EA1">
        <w:rPr>
          <w:rStyle w:val="tekstdokbold"/>
          <w:rFonts w:ascii="Century Gothic" w:hAnsi="Century Gothic"/>
          <w:b w:val="0"/>
          <w:bCs/>
          <w:sz w:val="20"/>
          <w:szCs w:val="22"/>
        </w:rPr>
        <w:tab/>
      </w:r>
      <w:r w:rsidRPr="004B7EA1">
        <w:rPr>
          <w:rFonts w:ascii="Century Gothic" w:hAnsi="Century Gothic"/>
          <w:sz w:val="20"/>
          <w:szCs w:val="20"/>
        </w:rPr>
        <w:t>Jeżeli Wykonawca ma siedzibę lub miejsce zamieszkania poza terytorium Rzeczypospolitej Polskiej, zamiast dokumentów, o których mowa:</w:t>
      </w:r>
    </w:p>
    <w:p w:rsidR="006E5A55" w:rsidRPr="004B7EA1" w:rsidRDefault="006E5A55" w:rsidP="006E5A55">
      <w:pPr>
        <w:autoSpaceDE w:val="0"/>
        <w:spacing w:line="276" w:lineRule="auto"/>
        <w:ind w:left="1080" w:right="-1" w:hanging="360"/>
        <w:jc w:val="both"/>
        <w:rPr>
          <w:rFonts w:ascii="Century Gothic" w:hAnsi="Century Gothic"/>
          <w:sz w:val="20"/>
          <w:szCs w:val="20"/>
        </w:rPr>
      </w:pPr>
      <w:r w:rsidRPr="004B7EA1">
        <w:rPr>
          <w:rFonts w:ascii="Century Gothic" w:hAnsi="Century Gothic"/>
          <w:sz w:val="20"/>
          <w:szCs w:val="20"/>
        </w:rPr>
        <w:lastRenderedPageBreak/>
        <w:t>1) w pkt 8.3. lit. a) SIWZ - składa dokument lub dokumenty wystawione w kraju, w którym ma siedzibę lub miejsce zamieszkania, potwierdzające odpowiednio, że:</w:t>
      </w:r>
    </w:p>
    <w:p w:rsidR="006E5A55" w:rsidRPr="004B7EA1" w:rsidRDefault="006E5A55" w:rsidP="006E5A55">
      <w:pPr>
        <w:autoSpaceDE w:val="0"/>
        <w:spacing w:line="276" w:lineRule="auto"/>
        <w:ind w:left="1080" w:right="-1" w:hanging="360"/>
        <w:jc w:val="both"/>
        <w:rPr>
          <w:rFonts w:ascii="Century Gothic" w:hAnsi="Century Gothic"/>
          <w:sz w:val="20"/>
          <w:szCs w:val="20"/>
        </w:rPr>
      </w:pPr>
      <w:r w:rsidRPr="004B7EA1">
        <w:rPr>
          <w:rFonts w:ascii="Century Gothic" w:hAnsi="Century Gothic"/>
          <w:sz w:val="20"/>
          <w:szCs w:val="20"/>
        </w:rPr>
        <w:t xml:space="preserve">a) </w:t>
      </w:r>
      <w:r w:rsidRPr="004B7EA1">
        <w:rPr>
          <w:rFonts w:ascii="Century Gothic" w:hAnsi="Century Gothic"/>
          <w:sz w:val="20"/>
          <w:szCs w:val="20"/>
        </w:rPr>
        <w:tab/>
        <w:t>nie otwarto jego likwidacji ani nie ogłoszono upadłości,</w:t>
      </w:r>
    </w:p>
    <w:p w:rsidR="006E5A55" w:rsidRPr="004B7EA1" w:rsidRDefault="006E5A55" w:rsidP="006E5A55">
      <w:pPr>
        <w:tabs>
          <w:tab w:val="left" w:pos="709"/>
        </w:tabs>
        <w:suppressAutoHyphens w:val="0"/>
        <w:spacing w:before="120" w:line="276" w:lineRule="auto"/>
        <w:ind w:left="709" w:hanging="709"/>
        <w:jc w:val="both"/>
        <w:rPr>
          <w:rFonts w:ascii="Century Gothic" w:hAnsi="Century Gothic"/>
          <w:sz w:val="20"/>
          <w:szCs w:val="20"/>
        </w:rPr>
      </w:pPr>
      <w:r w:rsidRPr="004B7EA1">
        <w:rPr>
          <w:rStyle w:val="tekstdokbold"/>
          <w:rFonts w:ascii="Century Gothic" w:hAnsi="Century Gothic"/>
          <w:b w:val="0"/>
          <w:bCs/>
          <w:sz w:val="20"/>
          <w:szCs w:val="20"/>
        </w:rPr>
        <w:t>8.4.1.</w:t>
      </w:r>
      <w:r w:rsidRPr="004B7EA1">
        <w:rPr>
          <w:rStyle w:val="tekstdokbold"/>
          <w:rFonts w:ascii="Century Gothic" w:hAnsi="Century Gothic"/>
          <w:b w:val="0"/>
          <w:bCs/>
          <w:sz w:val="20"/>
          <w:szCs w:val="20"/>
        </w:rPr>
        <w:tab/>
      </w:r>
      <w:r w:rsidRPr="004B7EA1">
        <w:rPr>
          <w:rFonts w:ascii="Century Gothic" w:hAnsi="Century Gothic"/>
          <w:sz w:val="20"/>
          <w:szCs w:val="20"/>
        </w:rPr>
        <w:t>Jeżeli w kraju, w którym Wykonawca ma siedzibę lub miejsce zamieszkania lub miejsce zamieszkania ma osoba, której dokument dotyczy, nie wydaje się dokumentów, o których mowa w pkt 8.4. SIWZ, zastępuje się je dokumentem zawierającym odpowiednio oświadczenie Wykonawcy, ze wskazaniem osoby albo osób uprawnionych do jego reprezentacji, lub oświadczenie osoby, której dokument miał dotyczyć, złożone przed notariuszem lub przed organem sądowym, administracyjnym albo organem samorządu zawodowego lub gospodarczego właściwym ze względu na siedzibę lub miejsce zamieszkania Wykonawcy lub miejsce zamieszkania tej osoby.</w:t>
      </w:r>
    </w:p>
    <w:p w:rsidR="006E5A55" w:rsidRPr="004B7EA1" w:rsidRDefault="006E5A55" w:rsidP="006E5A55">
      <w:pPr>
        <w:tabs>
          <w:tab w:val="left" w:pos="709"/>
        </w:tabs>
        <w:suppressAutoHyphens w:val="0"/>
        <w:spacing w:before="120" w:line="276" w:lineRule="auto"/>
        <w:ind w:left="709" w:hanging="709"/>
        <w:jc w:val="both"/>
        <w:rPr>
          <w:rFonts w:ascii="Century Gothic" w:hAnsi="Century Gothic"/>
          <w:sz w:val="20"/>
          <w:szCs w:val="20"/>
        </w:rPr>
      </w:pPr>
      <w:r w:rsidRPr="004B7EA1">
        <w:rPr>
          <w:rStyle w:val="tekstdokbold"/>
          <w:rFonts w:ascii="Century Gothic" w:hAnsi="Century Gothic"/>
          <w:b w:val="0"/>
          <w:bCs/>
          <w:sz w:val="20"/>
          <w:szCs w:val="20"/>
        </w:rPr>
        <w:t>8.4.2.</w:t>
      </w:r>
      <w:r w:rsidRPr="004B7EA1">
        <w:rPr>
          <w:rStyle w:val="tekstdokbold"/>
          <w:rFonts w:ascii="Century Gothic" w:hAnsi="Century Gothic"/>
          <w:b w:val="0"/>
          <w:bCs/>
          <w:sz w:val="20"/>
          <w:szCs w:val="20"/>
        </w:rPr>
        <w:tab/>
      </w:r>
      <w:r w:rsidRPr="004B7EA1">
        <w:rPr>
          <w:rFonts w:ascii="Century Gothic" w:hAnsi="Century Gothic"/>
          <w:sz w:val="20"/>
          <w:szCs w:val="20"/>
        </w:rPr>
        <w:t>Dokumenty, o których mowa w pkt 8.4. ust. 1) lit a) lub zastępujący je dokument, o którym mowa w pkt 8.4.1. SIWZ, powinny być wystawione nie wcześniej niż 6 miesięcy przed upływem terminu składania ofert.</w:t>
      </w:r>
    </w:p>
    <w:p w:rsidR="006E5A55" w:rsidRPr="004B7EA1" w:rsidRDefault="006E5A55" w:rsidP="006E5A55">
      <w:pPr>
        <w:tabs>
          <w:tab w:val="left" w:pos="709"/>
        </w:tabs>
        <w:suppressAutoHyphens w:val="0"/>
        <w:spacing w:before="120" w:line="276" w:lineRule="auto"/>
        <w:ind w:left="709" w:hanging="709"/>
        <w:jc w:val="both"/>
        <w:rPr>
          <w:rStyle w:val="tekstdokbold"/>
          <w:rFonts w:ascii="Century Gothic" w:hAnsi="Century Gothic"/>
          <w:b w:val="0"/>
          <w:bCs/>
          <w:sz w:val="20"/>
          <w:szCs w:val="20"/>
        </w:rPr>
      </w:pPr>
      <w:r w:rsidRPr="004B7EA1">
        <w:rPr>
          <w:rStyle w:val="tekstdokbold"/>
          <w:rFonts w:ascii="Century Gothic" w:hAnsi="Century Gothic"/>
          <w:b w:val="0"/>
          <w:bCs/>
          <w:sz w:val="20"/>
          <w:szCs w:val="20"/>
        </w:rPr>
        <w:t>8.4.3.</w:t>
      </w:r>
      <w:r w:rsidRPr="004B7EA1">
        <w:rPr>
          <w:rStyle w:val="tekstdokbold"/>
          <w:rFonts w:ascii="Century Gothic" w:hAnsi="Century Gothic"/>
          <w:b w:val="0"/>
          <w:bCs/>
          <w:sz w:val="20"/>
          <w:szCs w:val="20"/>
        </w:rPr>
        <w:tab/>
      </w:r>
      <w:r w:rsidRPr="004B7EA1">
        <w:rPr>
          <w:rFonts w:ascii="Century Gothic" w:hAnsi="Century Gothic"/>
          <w:sz w:val="20"/>
          <w:szCs w:val="20"/>
        </w:rPr>
        <w:t>W przypadku wątpliwości co do treści dokumentu złożonego przez Wykonawcę, Zamawiający może zwrócić się do właściwych organów odpowiednio kraju, w którym Wykonawca ma siedzibę lub miejsce zamieszkania lub miejsce zamieszkania ma osoba, której dokument dotyczy, o udzielenie niezbędnych informacji dotyczących tego dokumentu.</w:t>
      </w:r>
    </w:p>
    <w:p w:rsidR="006E5A55" w:rsidRPr="004B7EA1" w:rsidRDefault="006E5A55" w:rsidP="006E5A55">
      <w:pPr>
        <w:tabs>
          <w:tab w:val="left" w:pos="709"/>
        </w:tabs>
        <w:suppressAutoHyphens w:val="0"/>
        <w:spacing w:before="120" w:line="276" w:lineRule="auto"/>
        <w:ind w:left="709" w:hanging="709"/>
        <w:jc w:val="both"/>
        <w:rPr>
          <w:rStyle w:val="tekstdokbold"/>
          <w:rFonts w:ascii="Century Gothic" w:hAnsi="Century Gothic"/>
          <w:b w:val="0"/>
          <w:bCs/>
          <w:sz w:val="20"/>
          <w:szCs w:val="22"/>
        </w:rPr>
      </w:pPr>
      <w:r w:rsidRPr="004B7EA1">
        <w:rPr>
          <w:rStyle w:val="tekstdokbold"/>
          <w:rFonts w:ascii="Century Gothic" w:hAnsi="Century Gothic"/>
          <w:b w:val="0"/>
          <w:bCs/>
          <w:sz w:val="20"/>
          <w:szCs w:val="22"/>
        </w:rPr>
        <w:t>8.5.</w:t>
      </w:r>
      <w:r w:rsidRPr="004B7EA1">
        <w:rPr>
          <w:rStyle w:val="tekstdokbold"/>
          <w:rFonts w:ascii="Century Gothic" w:hAnsi="Century Gothic"/>
          <w:b w:val="0"/>
          <w:bCs/>
          <w:sz w:val="20"/>
          <w:szCs w:val="22"/>
        </w:rPr>
        <w:tab/>
      </w:r>
      <w:r w:rsidRPr="004B7EA1">
        <w:rPr>
          <w:rStyle w:val="tekstdokbold"/>
          <w:rFonts w:ascii="Century Gothic" w:hAnsi="Century Gothic"/>
          <w:bCs/>
          <w:sz w:val="20"/>
          <w:szCs w:val="22"/>
        </w:rPr>
        <w:t>Zobowiązanie podmiotów</w:t>
      </w:r>
      <w:r w:rsidRPr="004B7EA1">
        <w:rPr>
          <w:rStyle w:val="tekstdokbold"/>
          <w:rFonts w:ascii="Century Gothic" w:hAnsi="Century Gothic"/>
          <w:b w:val="0"/>
          <w:bCs/>
          <w:sz w:val="20"/>
          <w:szCs w:val="22"/>
        </w:rPr>
        <w:t xml:space="preserve">, na których </w:t>
      </w:r>
      <w:r w:rsidRPr="004B7EA1">
        <w:rPr>
          <w:rFonts w:ascii="Century Gothic" w:hAnsi="Century Gothic"/>
          <w:iCs/>
          <w:sz w:val="20"/>
          <w:szCs w:val="22"/>
        </w:rPr>
        <w:t xml:space="preserve">zdolnościach technicznych, zawodowych, </w:t>
      </w:r>
      <w:r w:rsidRPr="004B7EA1">
        <w:rPr>
          <w:rFonts w:ascii="Century Gothic" w:hAnsi="Century Gothic"/>
          <w:sz w:val="20"/>
          <w:szCs w:val="22"/>
        </w:rPr>
        <w:t>sytuacji finansowej</w:t>
      </w:r>
      <w:r w:rsidRPr="004B7EA1">
        <w:rPr>
          <w:rFonts w:ascii="Century Gothic" w:hAnsi="Century Gothic"/>
          <w:iCs/>
          <w:sz w:val="20"/>
          <w:szCs w:val="22"/>
        </w:rPr>
        <w:t xml:space="preserve"> lub </w:t>
      </w:r>
      <w:r w:rsidRPr="004B7EA1">
        <w:rPr>
          <w:rFonts w:ascii="Century Gothic" w:hAnsi="Century Gothic"/>
          <w:sz w:val="20"/>
          <w:szCs w:val="22"/>
        </w:rPr>
        <w:t>ekonomicznej polega Wykonawca</w:t>
      </w:r>
      <w:r w:rsidRPr="004B7EA1">
        <w:rPr>
          <w:rFonts w:ascii="Century Gothic" w:hAnsi="Century Gothic" w:cs="Arial"/>
          <w:sz w:val="20"/>
          <w:szCs w:val="20"/>
          <w:lang w:eastAsia="pl-PL"/>
        </w:rPr>
        <w:t xml:space="preserve"> do oddania mu do dyspozycji niezbędnych zasobów na potrzeby realizacji zamówienia.</w:t>
      </w:r>
    </w:p>
    <w:p w:rsidR="006E5A55" w:rsidRPr="004B7EA1" w:rsidRDefault="006E5A55" w:rsidP="006E5A55">
      <w:pPr>
        <w:tabs>
          <w:tab w:val="left" w:pos="709"/>
        </w:tabs>
        <w:suppressAutoHyphens w:val="0"/>
        <w:spacing w:before="120" w:line="276" w:lineRule="auto"/>
        <w:ind w:left="709" w:hanging="709"/>
        <w:jc w:val="both"/>
        <w:rPr>
          <w:rFonts w:ascii="Century Gothic" w:hAnsi="Century Gothic"/>
          <w:sz w:val="20"/>
          <w:szCs w:val="20"/>
        </w:rPr>
      </w:pPr>
      <w:r w:rsidRPr="004B7EA1">
        <w:rPr>
          <w:rStyle w:val="tekstdokbold"/>
          <w:rFonts w:ascii="Century Gothic" w:hAnsi="Century Gothic"/>
          <w:b w:val="0"/>
          <w:bCs/>
          <w:sz w:val="20"/>
          <w:szCs w:val="20"/>
        </w:rPr>
        <w:t>8.6.</w:t>
      </w:r>
      <w:r w:rsidRPr="004B7EA1">
        <w:rPr>
          <w:rStyle w:val="tekstdokbold"/>
          <w:rFonts w:ascii="Century Gothic" w:hAnsi="Century Gothic"/>
          <w:b w:val="0"/>
          <w:bCs/>
          <w:sz w:val="20"/>
          <w:szCs w:val="20"/>
        </w:rPr>
        <w:tab/>
      </w:r>
      <w:r w:rsidRPr="004B7EA1">
        <w:rPr>
          <w:rFonts w:ascii="Century Gothic" w:hAnsi="Century Gothic"/>
          <w:sz w:val="20"/>
          <w:szCs w:val="20"/>
        </w:rPr>
        <w:t>Oświadczenia i dokumenty wymagane dla potwierdzenia spełnienia przez Wykonawców warunków udziału w postępowaniu oraz braku podlegania wykluczeniu należy złożyć w oryginale lub kopii poświadczonej za zgodność z oryginałem przez Wykonawcę.</w:t>
      </w:r>
    </w:p>
    <w:p w:rsidR="006E5A55" w:rsidRPr="004B7EA1" w:rsidRDefault="006E5A55" w:rsidP="006E5A55">
      <w:pPr>
        <w:tabs>
          <w:tab w:val="left" w:pos="709"/>
        </w:tabs>
        <w:suppressAutoHyphens w:val="0"/>
        <w:spacing w:before="120" w:line="276" w:lineRule="auto"/>
        <w:ind w:left="709" w:hanging="709"/>
        <w:jc w:val="both"/>
        <w:rPr>
          <w:rStyle w:val="tekstdokbold"/>
          <w:rFonts w:ascii="Century Gothic" w:hAnsi="Century Gothic"/>
          <w:b w:val="0"/>
          <w:bCs/>
          <w:sz w:val="20"/>
          <w:szCs w:val="20"/>
        </w:rPr>
      </w:pPr>
      <w:r w:rsidRPr="004B7EA1">
        <w:rPr>
          <w:rFonts w:ascii="Century Gothic" w:hAnsi="Century Gothic"/>
          <w:sz w:val="20"/>
          <w:szCs w:val="20"/>
        </w:rPr>
        <w:t>8.7.</w:t>
      </w:r>
      <w:r w:rsidRPr="004B7EA1">
        <w:rPr>
          <w:rFonts w:ascii="Century Gothic" w:hAnsi="Century Gothic"/>
          <w:sz w:val="20"/>
          <w:szCs w:val="20"/>
        </w:rPr>
        <w:tab/>
        <w:t>Poświadczenie za zgodność z oryginałem powinno być sporządzone w sposób umożliwiający identyfikację podpisu (np. wraz z imienną pieczątką osoby poświadczającej kopię dokumentu za zgodność z oryginałem).</w:t>
      </w:r>
    </w:p>
    <w:p w:rsidR="006E5A55" w:rsidRPr="004B7EA1" w:rsidRDefault="006E5A55" w:rsidP="006E5A55">
      <w:pPr>
        <w:suppressAutoHyphens w:val="0"/>
        <w:spacing w:before="120" w:line="276" w:lineRule="auto"/>
        <w:ind w:left="709" w:hanging="709"/>
        <w:jc w:val="both"/>
        <w:rPr>
          <w:rStyle w:val="tekstdokbold"/>
          <w:rFonts w:ascii="Century Gothic" w:hAnsi="Century Gothic"/>
          <w:b w:val="0"/>
          <w:bCs/>
          <w:sz w:val="20"/>
          <w:szCs w:val="20"/>
        </w:rPr>
      </w:pPr>
      <w:r w:rsidRPr="004B7EA1">
        <w:rPr>
          <w:rStyle w:val="tekstdokbold"/>
          <w:rFonts w:ascii="Century Gothic" w:hAnsi="Century Gothic"/>
          <w:b w:val="0"/>
          <w:bCs/>
          <w:sz w:val="20"/>
          <w:szCs w:val="20"/>
        </w:rPr>
        <w:t>8.8.</w:t>
      </w:r>
      <w:r w:rsidRPr="004B7EA1">
        <w:rPr>
          <w:rStyle w:val="tekstdokbold"/>
          <w:rFonts w:ascii="Century Gothic" w:hAnsi="Century Gothic"/>
          <w:b w:val="0"/>
          <w:bCs/>
          <w:sz w:val="20"/>
          <w:szCs w:val="20"/>
        </w:rPr>
        <w:tab/>
      </w:r>
      <w:r w:rsidRPr="004B7EA1">
        <w:rPr>
          <w:rFonts w:ascii="Century Gothic" w:hAnsi="Century Gothic"/>
          <w:sz w:val="20"/>
          <w:szCs w:val="20"/>
        </w:rPr>
        <w:t>Zamawiający zażąda przedstawienia oryginału lub notarialnie poświadczonej kopii dokumentu wyłącznie wtedy, gdy złożona kopia dokumentu będzie nieczytelna lub będzie budziła wątpliwości co do jej prawdziwości.</w:t>
      </w:r>
    </w:p>
    <w:p w:rsidR="006E5A55" w:rsidRPr="004B7EA1" w:rsidRDefault="006E5A55" w:rsidP="006E5A55">
      <w:pPr>
        <w:tabs>
          <w:tab w:val="left" w:pos="709"/>
        </w:tabs>
        <w:suppressAutoHyphens w:val="0"/>
        <w:spacing w:before="120" w:line="276" w:lineRule="auto"/>
        <w:ind w:left="709" w:hanging="709"/>
        <w:jc w:val="both"/>
        <w:rPr>
          <w:rStyle w:val="tekstdokbold"/>
          <w:rFonts w:ascii="Century Gothic" w:hAnsi="Century Gothic"/>
          <w:b w:val="0"/>
          <w:bCs/>
          <w:sz w:val="20"/>
          <w:szCs w:val="20"/>
        </w:rPr>
      </w:pPr>
      <w:r w:rsidRPr="004B7EA1">
        <w:rPr>
          <w:rStyle w:val="tekstdokbold"/>
          <w:rFonts w:ascii="Century Gothic" w:hAnsi="Century Gothic"/>
          <w:b w:val="0"/>
          <w:bCs/>
          <w:sz w:val="20"/>
          <w:szCs w:val="20"/>
        </w:rPr>
        <w:t>8.9.</w:t>
      </w:r>
      <w:r w:rsidRPr="004B7EA1">
        <w:rPr>
          <w:rStyle w:val="tekstdokbold"/>
          <w:rFonts w:ascii="Century Gothic" w:hAnsi="Century Gothic"/>
          <w:b w:val="0"/>
          <w:bCs/>
          <w:sz w:val="20"/>
          <w:szCs w:val="20"/>
        </w:rPr>
        <w:tab/>
      </w:r>
      <w:r w:rsidRPr="004B7EA1">
        <w:rPr>
          <w:rFonts w:ascii="Century Gothic" w:hAnsi="Century Gothic"/>
          <w:sz w:val="20"/>
          <w:szCs w:val="20"/>
        </w:rPr>
        <w:t>Dokumenty sporządzone w języku obcym są składane wraz z tłumaczeniem na język polski, poświadczonym przez Wykonawcę.</w:t>
      </w:r>
    </w:p>
    <w:p w:rsidR="006E5A55" w:rsidRPr="004B7EA1" w:rsidRDefault="006E5A55" w:rsidP="006E5A55">
      <w:pPr>
        <w:tabs>
          <w:tab w:val="left" w:pos="709"/>
        </w:tabs>
        <w:suppressAutoHyphens w:val="0"/>
        <w:spacing w:before="120" w:line="276" w:lineRule="auto"/>
        <w:ind w:left="709" w:hanging="709"/>
        <w:jc w:val="both"/>
        <w:rPr>
          <w:rStyle w:val="tekstdokbold"/>
          <w:rFonts w:ascii="Century Gothic" w:hAnsi="Century Gothic"/>
          <w:b w:val="0"/>
          <w:bCs/>
          <w:sz w:val="20"/>
          <w:szCs w:val="20"/>
        </w:rPr>
      </w:pPr>
      <w:r w:rsidRPr="004B7EA1">
        <w:rPr>
          <w:rStyle w:val="tekstdokbold"/>
          <w:rFonts w:ascii="Century Gothic" w:hAnsi="Century Gothic"/>
          <w:b w:val="0"/>
          <w:bCs/>
          <w:sz w:val="20"/>
          <w:szCs w:val="20"/>
        </w:rPr>
        <w:t>8.10.</w:t>
      </w:r>
      <w:r w:rsidRPr="004B7EA1">
        <w:rPr>
          <w:rStyle w:val="tekstdokbold"/>
          <w:rFonts w:ascii="Century Gothic" w:hAnsi="Century Gothic"/>
          <w:b w:val="0"/>
          <w:bCs/>
          <w:sz w:val="20"/>
          <w:szCs w:val="20"/>
        </w:rPr>
        <w:tab/>
      </w:r>
      <w:r w:rsidRPr="004B7EA1">
        <w:rPr>
          <w:rFonts w:ascii="Century Gothic" w:hAnsi="Century Gothic"/>
          <w:sz w:val="20"/>
          <w:szCs w:val="20"/>
        </w:rPr>
        <w:t>W celu potwierdzenia spełnienia warunków wymaganych od Wykonawców wspólnie ubiegających się o udzielenie zamówienia:</w:t>
      </w:r>
    </w:p>
    <w:p w:rsidR="006E5A55" w:rsidRPr="004B7EA1" w:rsidRDefault="006E5A55" w:rsidP="006E5A55">
      <w:pPr>
        <w:numPr>
          <w:ilvl w:val="1"/>
          <w:numId w:val="5"/>
        </w:numPr>
        <w:tabs>
          <w:tab w:val="clear" w:pos="1800"/>
          <w:tab w:val="left" w:pos="1080"/>
        </w:tabs>
        <w:spacing w:line="276" w:lineRule="auto"/>
        <w:ind w:left="1080" w:right="-1"/>
        <w:jc w:val="both"/>
        <w:rPr>
          <w:rFonts w:ascii="Century Gothic" w:hAnsi="Century Gothic"/>
          <w:sz w:val="20"/>
          <w:szCs w:val="20"/>
        </w:rPr>
      </w:pPr>
      <w:r w:rsidRPr="004B7EA1">
        <w:rPr>
          <w:rFonts w:ascii="Century Gothic" w:hAnsi="Century Gothic"/>
          <w:sz w:val="20"/>
          <w:szCs w:val="20"/>
        </w:rPr>
        <w:t xml:space="preserve">oświadczenie </w:t>
      </w:r>
      <w:r w:rsidRPr="004B7EA1">
        <w:rPr>
          <w:rFonts w:ascii="Century Gothic" w:hAnsi="Century Gothic"/>
          <w:iCs/>
          <w:sz w:val="20"/>
          <w:szCs w:val="20"/>
        </w:rPr>
        <w:t>dotyczące przesłanek wykluczenia z postępowania</w:t>
      </w:r>
      <w:r w:rsidRPr="004B7EA1">
        <w:rPr>
          <w:rFonts w:ascii="Century Gothic" w:hAnsi="Century Gothic"/>
          <w:sz w:val="20"/>
          <w:szCs w:val="20"/>
        </w:rPr>
        <w:t xml:space="preserve">, </w:t>
      </w:r>
      <w:r w:rsidRPr="004B7EA1">
        <w:rPr>
          <w:rFonts w:ascii="Century Gothic" w:hAnsi="Century Gothic" w:cs="Arial"/>
          <w:sz w:val="20"/>
          <w:szCs w:val="20"/>
          <w:lang w:eastAsia="pl-PL"/>
        </w:rPr>
        <w:t>oświadczenie o przynależności lub braku przynależności do tej samej grupy kapitałowej, o której mowa w art.24 ust. 1 pkt. 23 ustawy Pzp</w:t>
      </w:r>
      <w:r w:rsidRPr="004B7EA1">
        <w:rPr>
          <w:rFonts w:ascii="Century Gothic" w:hAnsi="Century Gothic"/>
          <w:sz w:val="20"/>
          <w:szCs w:val="20"/>
        </w:rPr>
        <w:t xml:space="preserve"> oraz dokumenty wymienione w pkt. 8.3. SIWZ albo odpowiadające im określone w pkt. 8.4. SIWZ, powinny być złożone przez każdego Wykonawcę;</w:t>
      </w:r>
    </w:p>
    <w:p w:rsidR="006E5A55" w:rsidRPr="004B7EA1" w:rsidRDefault="006E5A55" w:rsidP="006E5A55">
      <w:pPr>
        <w:numPr>
          <w:ilvl w:val="1"/>
          <w:numId w:val="5"/>
        </w:numPr>
        <w:tabs>
          <w:tab w:val="clear" w:pos="1800"/>
          <w:tab w:val="left" w:pos="1080"/>
        </w:tabs>
        <w:spacing w:line="276" w:lineRule="auto"/>
        <w:ind w:left="1080" w:right="-1"/>
        <w:jc w:val="both"/>
        <w:rPr>
          <w:rFonts w:ascii="Century Gothic" w:hAnsi="Century Gothic"/>
          <w:sz w:val="20"/>
          <w:szCs w:val="20"/>
        </w:rPr>
      </w:pPr>
      <w:r w:rsidRPr="004B7EA1">
        <w:rPr>
          <w:rFonts w:ascii="Century Gothic" w:hAnsi="Century Gothic"/>
          <w:sz w:val="20"/>
          <w:szCs w:val="20"/>
        </w:rPr>
        <w:t xml:space="preserve">oświadczenie </w:t>
      </w:r>
      <w:r w:rsidRPr="004B7EA1">
        <w:rPr>
          <w:rStyle w:val="tekstdokbold"/>
          <w:rFonts w:ascii="Century Gothic" w:hAnsi="Century Gothic"/>
          <w:b w:val="0"/>
          <w:bCs/>
          <w:sz w:val="20"/>
          <w:szCs w:val="20"/>
        </w:rPr>
        <w:t xml:space="preserve">o </w:t>
      </w:r>
      <w:r w:rsidRPr="004B7EA1">
        <w:rPr>
          <w:rFonts w:ascii="Century Gothic" w:hAnsi="Century Gothic"/>
          <w:iCs/>
          <w:sz w:val="20"/>
          <w:szCs w:val="20"/>
        </w:rPr>
        <w:t>spełnianiu warunków udziału w postępowaniu</w:t>
      </w:r>
      <w:r w:rsidRPr="004B7EA1">
        <w:rPr>
          <w:rFonts w:ascii="Century Gothic" w:hAnsi="Century Gothic"/>
          <w:sz w:val="20"/>
          <w:szCs w:val="20"/>
        </w:rPr>
        <w:t xml:space="preserve"> </w:t>
      </w:r>
      <w:r w:rsidRPr="004B7EA1">
        <w:rPr>
          <w:rFonts w:ascii="Century Gothic" w:hAnsi="Century Gothic"/>
          <w:bCs/>
          <w:iCs/>
          <w:sz w:val="20"/>
          <w:szCs w:val="20"/>
        </w:rPr>
        <w:t>każdy wykonawca składa odrębnie lub wykonawcy składają jedno oświadczenie podpisane przez pełnomocnika Wykonawców wspólnie ubiegających się o udzielenie zamówienia.</w:t>
      </w:r>
    </w:p>
    <w:p w:rsidR="006E5A55" w:rsidRPr="004B7EA1" w:rsidRDefault="006E5A55" w:rsidP="006E5A55">
      <w:pPr>
        <w:tabs>
          <w:tab w:val="left" w:pos="709"/>
        </w:tabs>
        <w:suppressAutoHyphens w:val="0"/>
        <w:spacing w:before="120" w:line="276" w:lineRule="auto"/>
        <w:ind w:left="709" w:hanging="709"/>
        <w:jc w:val="both"/>
        <w:rPr>
          <w:rStyle w:val="tekstdokbold"/>
          <w:rFonts w:ascii="Century Gothic" w:hAnsi="Century Gothic"/>
          <w:b w:val="0"/>
          <w:bCs/>
          <w:sz w:val="20"/>
          <w:szCs w:val="20"/>
        </w:rPr>
      </w:pPr>
      <w:r w:rsidRPr="004B7EA1">
        <w:rPr>
          <w:rStyle w:val="tekstdokbold"/>
          <w:rFonts w:ascii="Century Gothic" w:hAnsi="Century Gothic"/>
          <w:b w:val="0"/>
          <w:bCs/>
          <w:sz w:val="20"/>
          <w:szCs w:val="20"/>
        </w:rPr>
        <w:t>8.11.</w:t>
      </w:r>
      <w:r w:rsidRPr="004B7EA1">
        <w:rPr>
          <w:rStyle w:val="tekstdokbold"/>
          <w:rFonts w:ascii="Century Gothic" w:hAnsi="Century Gothic"/>
          <w:b w:val="0"/>
          <w:bCs/>
          <w:sz w:val="20"/>
          <w:szCs w:val="20"/>
        </w:rPr>
        <w:tab/>
      </w:r>
      <w:r w:rsidRPr="004B7EA1">
        <w:rPr>
          <w:rFonts w:ascii="Century Gothic" w:hAnsi="Century Gothic"/>
          <w:sz w:val="20"/>
          <w:szCs w:val="20"/>
        </w:rPr>
        <w:t xml:space="preserve">Zamawiający dokona oceny spełniania warunków udziału w postępowaniu </w:t>
      </w:r>
      <w:r w:rsidRPr="004B7EA1">
        <w:rPr>
          <w:rFonts w:ascii="Century Gothic" w:hAnsi="Century Gothic" w:cs="Arial"/>
          <w:sz w:val="20"/>
          <w:szCs w:val="20"/>
          <w:lang w:eastAsia="pl-PL"/>
        </w:rPr>
        <w:t xml:space="preserve">w/g. formuły: </w:t>
      </w:r>
      <w:r w:rsidRPr="004B7EA1">
        <w:rPr>
          <w:rFonts w:ascii="Century Gothic" w:hAnsi="Century Gothic"/>
          <w:iCs/>
          <w:sz w:val="20"/>
          <w:szCs w:val="20"/>
        </w:rPr>
        <w:t>spełnia – nie spełnia.</w:t>
      </w:r>
    </w:p>
    <w:p w:rsidR="006E5A55" w:rsidRPr="004B7EA1" w:rsidRDefault="006E5A55" w:rsidP="006E5A55">
      <w:pPr>
        <w:tabs>
          <w:tab w:val="left" w:pos="709"/>
        </w:tabs>
        <w:suppressAutoHyphens w:val="0"/>
        <w:spacing w:before="120" w:line="276" w:lineRule="auto"/>
        <w:ind w:left="709" w:hanging="709"/>
        <w:jc w:val="both"/>
        <w:rPr>
          <w:rStyle w:val="tekstdokbold"/>
          <w:rFonts w:ascii="Century Gothic" w:hAnsi="Century Gothic"/>
          <w:b w:val="0"/>
          <w:bCs/>
          <w:sz w:val="20"/>
          <w:szCs w:val="22"/>
        </w:rPr>
      </w:pPr>
    </w:p>
    <w:p w:rsidR="006E5A55" w:rsidRPr="004B7EA1" w:rsidRDefault="006E5A55" w:rsidP="006E5A55">
      <w:pPr>
        <w:spacing w:line="276" w:lineRule="auto"/>
        <w:ind w:right="-1"/>
        <w:jc w:val="both"/>
        <w:rPr>
          <w:rFonts w:ascii="Century Gothic" w:hAnsi="Century Gothic"/>
          <w:b/>
          <w:bCs/>
          <w:sz w:val="20"/>
          <w:szCs w:val="22"/>
        </w:rPr>
      </w:pPr>
      <w:r w:rsidRPr="004B7EA1">
        <w:rPr>
          <w:rFonts w:ascii="Century Gothic" w:hAnsi="Century Gothic"/>
          <w:b/>
          <w:bCs/>
          <w:sz w:val="20"/>
          <w:szCs w:val="22"/>
        </w:rPr>
        <w:t xml:space="preserve">9. </w:t>
      </w:r>
      <w:r w:rsidRPr="004B7EA1">
        <w:rPr>
          <w:rFonts w:ascii="Century Gothic" w:hAnsi="Century Gothic"/>
          <w:b/>
          <w:bCs/>
          <w:sz w:val="20"/>
          <w:szCs w:val="22"/>
        </w:rPr>
        <w:tab/>
        <w:t>WYMAGANE DOKUMENTY I OŚWIADCZENIA DOTYCZĄCE PRZEDMIOTU ZAMÓWIENIA</w:t>
      </w:r>
    </w:p>
    <w:p w:rsidR="0021515A" w:rsidRPr="002A7E4C" w:rsidRDefault="0021515A" w:rsidP="0021515A">
      <w:pPr>
        <w:tabs>
          <w:tab w:val="left" w:pos="720"/>
        </w:tabs>
        <w:spacing w:before="120" w:line="276" w:lineRule="auto"/>
        <w:ind w:left="720" w:hanging="720"/>
        <w:jc w:val="both"/>
        <w:rPr>
          <w:rFonts w:ascii="Century Gothic" w:hAnsi="Century Gothic"/>
          <w:bCs/>
          <w:sz w:val="20"/>
          <w:szCs w:val="20"/>
        </w:rPr>
      </w:pPr>
      <w:r w:rsidRPr="002A7E4C">
        <w:rPr>
          <w:rFonts w:ascii="Century Gothic" w:hAnsi="Century Gothic"/>
          <w:bCs/>
          <w:sz w:val="20"/>
          <w:szCs w:val="20"/>
        </w:rPr>
        <w:t>9.1.</w:t>
      </w:r>
      <w:r w:rsidRPr="002A7E4C">
        <w:rPr>
          <w:rFonts w:ascii="Century Gothic" w:hAnsi="Century Gothic"/>
          <w:bCs/>
          <w:sz w:val="20"/>
          <w:szCs w:val="20"/>
        </w:rPr>
        <w:tab/>
        <w:t xml:space="preserve">W celu potwierdzenia, że oferowane dostawy odpowiadają wymaganiom określonym przez Zamawiającego należy złożyć na wezwanie Zamawiającego </w:t>
      </w:r>
      <w:r w:rsidRPr="002A7E4C">
        <w:rPr>
          <w:rFonts w:ascii="Century Gothic" w:hAnsi="Century Gothic"/>
          <w:b/>
          <w:sz w:val="20"/>
          <w:szCs w:val="20"/>
          <w:u w:val="single"/>
        </w:rPr>
        <w:t>kart</w:t>
      </w:r>
      <w:r>
        <w:rPr>
          <w:rFonts w:ascii="Century Gothic" w:hAnsi="Century Gothic"/>
          <w:b/>
          <w:sz w:val="20"/>
          <w:szCs w:val="20"/>
          <w:u w:val="single"/>
        </w:rPr>
        <w:t>ę</w:t>
      </w:r>
      <w:r w:rsidRPr="002A7E4C">
        <w:rPr>
          <w:rFonts w:ascii="Century Gothic" w:hAnsi="Century Gothic"/>
          <w:b/>
          <w:sz w:val="20"/>
          <w:szCs w:val="20"/>
          <w:u w:val="single"/>
        </w:rPr>
        <w:t xml:space="preserve"> </w:t>
      </w:r>
      <w:r w:rsidRPr="002A7E4C">
        <w:rPr>
          <w:rFonts w:ascii="Century Gothic" w:hAnsi="Century Gothic" w:cs="Arial"/>
          <w:b/>
          <w:sz w:val="20"/>
          <w:szCs w:val="20"/>
          <w:u w:val="single"/>
        </w:rPr>
        <w:t>katalogow</w:t>
      </w:r>
      <w:r>
        <w:rPr>
          <w:rFonts w:ascii="Century Gothic" w:hAnsi="Century Gothic" w:cs="Arial"/>
          <w:b/>
          <w:sz w:val="20"/>
          <w:szCs w:val="20"/>
          <w:u w:val="single"/>
        </w:rPr>
        <w:t>ą (lub specyfikację</w:t>
      </w:r>
      <w:r w:rsidRPr="002A7E4C">
        <w:rPr>
          <w:rFonts w:ascii="Century Gothic" w:hAnsi="Century Gothic" w:cs="Arial"/>
          <w:b/>
          <w:sz w:val="20"/>
          <w:szCs w:val="20"/>
          <w:u w:val="single"/>
        </w:rPr>
        <w:t xml:space="preserve"> techniczn</w:t>
      </w:r>
      <w:r>
        <w:rPr>
          <w:rFonts w:ascii="Century Gothic" w:hAnsi="Century Gothic" w:cs="Arial"/>
          <w:b/>
          <w:sz w:val="20"/>
          <w:szCs w:val="20"/>
          <w:u w:val="single"/>
        </w:rPr>
        <w:t>ą</w:t>
      </w:r>
      <w:r w:rsidRPr="002A7E4C">
        <w:rPr>
          <w:rFonts w:ascii="Century Gothic" w:hAnsi="Century Gothic" w:cs="Arial"/>
          <w:b/>
          <w:sz w:val="20"/>
          <w:szCs w:val="20"/>
          <w:u w:val="single"/>
        </w:rPr>
        <w:t>)</w:t>
      </w:r>
      <w:r w:rsidRPr="002A7E4C">
        <w:rPr>
          <w:rFonts w:ascii="Century Gothic" w:hAnsi="Century Gothic" w:cs="Arial"/>
          <w:sz w:val="20"/>
          <w:szCs w:val="20"/>
        </w:rPr>
        <w:t xml:space="preserve"> </w:t>
      </w:r>
      <w:r w:rsidRPr="002A7E4C">
        <w:rPr>
          <w:rFonts w:ascii="Century Gothic" w:hAnsi="Century Gothic"/>
          <w:sz w:val="20"/>
          <w:szCs w:val="20"/>
        </w:rPr>
        <w:t>w języku polskim, potwierdzając</w:t>
      </w:r>
      <w:r>
        <w:rPr>
          <w:rFonts w:ascii="Century Gothic" w:hAnsi="Century Gothic"/>
          <w:sz w:val="20"/>
          <w:szCs w:val="20"/>
        </w:rPr>
        <w:t>ą</w:t>
      </w:r>
      <w:r w:rsidRPr="002A7E4C">
        <w:rPr>
          <w:rFonts w:ascii="Century Gothic" w:hAnsi="Century Gothic"/>
          <w:sz w:val="20"/>
          <w:szCs w:val="20"/>
        </w:rPr>
        <w:t xml:space="preserve"> spełnianie przez oferowan</w:t>
      </w:r>
      <w:r>
        <w:rPr>
          <w:rFonts w:ascii="Century Gothic" w:hAnsi="Century Gothic"/>
          <w:sz w:val="20"/>
          <w:szCs w:val="20"/>
        </w:rPr>
        <w:t>y</w:t>
      </w:r>
      <w:r w:rsidRPr="002A7E4C">
        <w:rPr>
          <w:rFonts w:ascii="Century Gothic" w:hAnsi="Century Gothic"/>
          <w:sz w:val="20"/>
          <w:szCs w:val="20"/>
        </w:rPr>
        <w:t xml:space="preserve"> produkt wymagań Zam</w:t>
      </w:r>
      <w:r>
        <w:rPr>
          <w:rFonts w:ascii="Century Gothic" w:hAnsi="Century Gothic"/>
          <w:sz w:val="20"/>
          <w:szCs w:val="20"/>
        </w:rPr>
        <w:t>awiającego.</w:t>
      </w:r>
    </w:p>
    <w:p w:rsidR="0021515A" w:rsidRPr="0021515A" w:rsidRDefault="0021515A" w:rsidP="006E5A55">
      <w:pPr>
        <w:pStyle w:val="Akapitzlist2"/>
        <w:spacing w:line="276" w:lineRule="auto"/>
        <w:ind w:left="720" w:right="-1"/>
        <w:jc w:val="both"/>
        <w:rPr>
          <w:rFonts w:ascii="Century Gothic" w:hAnsi="Century Gothic"/>
          <w:bCs/>
          <w:sz w:val="20"/>
          <w:szCs w:val="20"/>
        </w:rPr>
      </w:pPr>
    </w:p>
    <w:p w:rsidR="006E5A55" w:rsidRPr="0021515A" w:rsidRDefault="006E5A55" w:rsidP="006E5A55">
      <w:pPr>
        <w:pStyle w:val="rozdzia"/>
        <w:numPr>
          <w:ilvl w:val="0"/>
          <w:numId w:val="11"/>
        </w:numPr>
        <w:tabs>
          <w:tab w:val="clear" w:pos="480"/>
          <w:tab w:val="num" w:pos="720"/>
        </w:tabs>
        <w:spacing w:line="276" w:lineRule="auto"/>
        <w:ind w:left="720" w:right="-1" w:hanging="720"/>
        <w:rPr>
          <w:rFonts w:ascii="Century Gothic" w:hAnsi="Century Gothic"/>
          <w:szCs w:val="22"/>
        </w:rPr>
      </w:pPr>
      <w:r w:rsidRPr="0021515A">
        <w:rPr>
          <w:rFonts w:ascii="Century Gothic" w:hAnsi="Century Gothic"/>
          <w:szCs w:val="22"/>
        </w:rPr>
        <w:t>OPIS SPOSOBU PRZYGOTOWANIA OFERT</w:t>
      </w:r>
    </w:p>
    <w:p w:rsidR="006E5A55" w:rsidRPr="0021515A" w:rsidRDefault="006E5A55" w:rsidP="006E5A55">
      <w:pPr>
        <w:pStyle w:val="Tekstpodstawowy22"/>
        <w:numPr>
          <w:ilvl w:val="1"/>
          <w:numId w:val="11"/>
        </w:numPr>
        <w:tabs>
          <w:tab w:val="clear" w:pos="480"/>
          <w:tab w:val="num" w:pos="720"/>
        </w:tabs>
        <w:spacing w:before="120" w:line="276" w:lineRule="auto"/>
        <w:ind w:left="720" w:hanging="720"/>
        <w:rPr>
          <w:rFonts w:ascii="Century Gothic" w:hAnsi="Century Gothic"/>
          <w:bCs/>
          <w:sz w:val="20"/>
          <w:szCs w:val="22"/>
        </w:rPr>
      </w:pPr>
      <w:r w:rsidRPr="0021515A">
        <w:rPr>
          <w:rFonts w:ascii="Century Gothic" w:hAnsi="Century Gothic"/>
          <w:bCs/>
          <w:sz w:val="20"/>
          <w:szCs w:val="22"/>
        </w:rPr>
        <w:t>Wykonawca zobowiązany jest do dokładnego zapoznania się z informacjami zawartymi w SIWZ i przygotowania oferty zgodnie z wymaganiami określonymi w tym dokumencie.</w:t>
      </w:r>
    </w:p>
    <w:p w:rsidR="006E5A55" w:rsidRPr="0021515A" w:rsidRDefault="006E5A55" w:rsidP="006E5A55">
      <w:pPr>
        <w:pStyle w:val="Tekstpodstawowy22"/>
        <w:numPr>
          <w:ilvl w:val="1"/>
          <w:numId w:val="11"/>
        </w:numPr>
        <w:tabs>
          <w:tab w:val="clear" w:pos="480"/>
          <w:tab w:val="num" w:pos="720"/>
        </w:tabs>
        <w:spacing w:before="120" w:line="276" w:lineRule="auto"/>
        <w:ind w:left="720" w:hanging="720"/>
        <w:rPr>
          <w:rFonts w:ascii="Century Gothic" w:hAnsi="Century Gothic"/>
          <w:bCs/>
          <w:sz w:val="20"/>
          <w:szCs w:val="22"/>
        </w:rPr>
      </w:pPr>
      <w:r w:rsidRPr="0021515A">
        <w:rPr>
          <w:rFonts w:ascii="Century Gothic" w:hAnsi="Century Gothic"/>
          <w:bCs/>
          <w:sz w:val="20"/>
          <w:szCs w:val="22"/>
        </w:rPr>
        <w:t>Wykonawcy ponoszą wszelkie koszty związane z przygotowaniem i złożeniem oferty, niezależnie od wyniku postępowania. Zamawiający nie odpowiada za żadne koszty poniesione przez Wykonawcę w związku z przygotowaniem i złożeniem oferty. Wykonawca zobowiązuje się nie podnosić jakichkolwiek roszczeń z tego tytułu względem Zamawiającego, z zastrzeżeniem art. 93 ust. 4 Ustawy Pzp.</w:t>
      </w:r>
    </w:p>
    <w:p w:rsidR="006E5A55" w:rsidRPr="0021515A" w:rsidRDefault="006E5A55" w:rsidP="006E5A55">
      <w:pPr>
        <w:pStyle w:val="Tekstpodstawowy22"/>
        <w:numPr>
          <w:ilvl w:val="1"/>
          <w:numId w:val="11"/>
        </w:numPr>
        <w:tabs>
          <w:tab w:val="clear" w:pos="480"/>
          <w:tab w:val="left" w:pos="720"/>
        </w:tabs>
        <w:spacing w:before="120" w:line="276" w:lineRule="auto"/>
        <w:ind w:left="720" w:hanging="720"/>
        <w:rPr>
          <w:rFonts w:ascii="Century Gothic" w:hAnsi="Century Gothic"/>
          <w:bCs/>
          <w:sz w:val="20"/>
          <w:szCs w:val="22"/>
        </w:rPr>
      </w:pPr>
      <w:r w:rsidRPr="0021515A">
        <w:rPr>
          <w:rFonts w:ascii="Century Gothic" w:hAnsi="Century Gothic"/>
          <w:bCs/>
          <w:sz w:val="20"/>
          <w:szCs w:val="22"/>
        </w:rPr>
        <w:t>Wykonawca może złożyć tylko jedną ofertę.</w:t>
      </w:r>
    </w:p>
    <w:p w:rsidR="006E5A55" w:rsidRPr="0021515A" w:rsidRDefault="006E5A55" w:rsidP="006E5A55">
      <w:pPr>
        <w:pStyle w:val="Tekstpodstawowy22"/>
        <w:numPr>
          <w:ilvl w:val="1"/>
          <w:numId w:val="11"/>
        </w:numPr>
        <w:tabs>
          <w:tab w:val="clear" w:pos="480"/>
          <w:tab w:val="left" w:pos="720"/>
        </w:tabs>
        <w:spacing w:before="120" w:line="276" w:lineRule="auto"/>
        <w:ind w:left="720" w:hanging="720"/>
        <w:rPr>
          <w:rFonts w:ascii="Century Gothic" w:hAnsi="Century Gothic"/>
          <w:bCs/>
          <w:sz w:val="20"/>
          <w:szCs w:val="22"/>
        </w:rPr>
      </w:pPr>
      <w:r w:rsidRPr="0021515A">
        <w:rPr>
          <w:rFonts w:ascii="Century Gothic" w:hAnsi="Century Gothic"/>
          <w:iCs/>
          <w:sz w:val="20"/>
          <w:szCs w:val="22"/>
        </w:rPr>
        <w:t>Zamawiający  nie dopuszcza składania ofert częściowych</w:t>
      </w:r>
      <w:r w:rsidRPr="0021515A">
        <w:rPr>
          <w:rFonts w:ascii="Century Gothic" w:hAnsi="Century Gothic" w:cs="Arial"/>
          <w:sz w:val="20"/>
          <w:szCs w:val="20"/>
        </w:rPr>
        <w:t>.</w:t>
      </w:r>
    </w:p>
    <w:p w:rsidR="006E5A55" w:rsidRPr="0021515A" w:rsidRDefault="006E5A55" w:rsidP="006E5A55">
      <w:pPr>
        <w:pStyle w:val="Tekstpodstawowy22"/>
        <w:numPr>
          <w:ilvl w:val="1"/>
          <w:numId w:val="11"/>
        </w:numPr>
        <w:tabs>
          <w:tab w:val="clear" w:pos="480"/>
          <w:tab w:val="left" w:pos="720"/>
        </w:tabs>
        <w:spacing w:before="120" w:line="276" w:lineRule="auto"/>
        <w:ind w:left="720" w:hanging="720"/>
        <w:rPr>
          <w:rFonts w:ascii="Century Gothic" w:hAnsi="Century Gothic"/>
          <w:iCs/>
          <w:sz w:val="20"/>
          <w:szCs w:val="22"/>
        </w:rPr>
      </w:pPr>
      <w:r w:rsidRPr="0021515A">
        <w:rPr>
          <w:rFonts w:ascii="Century Gothic" w:hAnsi="Century Gothic"/>
          <w:iCs/>
          <w:sz w:val="20"/>
          <w:szCs w:val="22"/>
        </w:rPr>
        <w:t xml:space="preserve">Zamawiający </w:t>
      </w:r>
      <w:r w:rsidRPr="0021515A">
        <w:rPr>
          <w:rFonts w:ascii="Century Gothic" w:hAnsi="Century Gothic"/>
          <w:bCs/>
          <w:iCs/>
          <w:sz w:val="20"/>
          <w:szCs w:val="22"/>
        </w:rPr>
        <w:t>nie przewiduje</w:t>
      </w:r>
      <w:r w:rsidRPr="0021515A">
        <w:rPr>
          <w:rFonts w:ascii="Century Gothic" w:hAnsi="Century Gothic"/>
          <w:iCs/>
          <w:sz w:val="20"/>
          <w:szCs w:val="22"/>
        </w:rPr>
        <w:t xml:space="preserve"> możliwości udzielenia zamówień, o których mowa w art. 67 ust. 1 pkt 7 ustawy Pzp</w:t>
      </w:r>
      <w:r w:rsidRPr="0021515A">
        <w:rPr>
          <w:rFonts w:ascii="Century Gothic" w:hAnsi="Century Gothic" w:cs="Arial"/>
          <w:sz w:val="20"/>
          <w:szCs w:val="20"/>
        </w:rPr>
        <w:t>.</w:t>
      </w:r>
    </w:p>
    <w:p w:rsidR="006E5A55" w:rsidRPr="0021515A" w:rsidRDefault="006E5A55" w:rsidP="006E5A55">
      <w:pPr>
        <w:pStyle w:val="Tekstpodstawowy22"/>
        <w:numPr>
          <w:ilvl w:val="1"/>
          <w:numId w:val="11"/>
        </w:numPr>
        <w:tabs>
          <w:tab w:val="clear" w:pos="480"/>
          <w:tab w:val="left" w:pos="720"/>
        </w:tabs>
        <w:spacing w:before="120" w:line="276" w:lineRule="auto"/>
        <w:ind w:left="720" w:hanging="720"/>
        <w:rPr>
          <w:rFonts w:ascii="Century Gothic" w:hAnsi="Century Gothic"/>
          <w:bCs/>
          <w:sz w:val="20"/>
          <w:szCs w:val="22"/>
        </w:rPr>
      </w:pPr>
      <w:r w:rsidRPr="0021515A">
        <w:rPr>
          <w:rFonts w:ascii="Century Gothic" w:hAnsi="Century Gothic"/>
          <w:bCs/>
          <w:sz w:val="20"/>
          <w:szCs w:val="22"/>
        </w:rPr>
        <w:t>Zamawiający nie dopuszcza składania ofert wariantowych.</w:t>
      </w:r>
    </w:p>
    <w:p w:rsidR="006E5A55" w:rsidRPr="0021515A" w:rsidRDefault="006E5A55" w:rsidP="006E5A55">
      <w:pPr>
        <w:pStyle w:val="Tekstpodstawowy22"/>
        <w:numPr>
          <w:ilvl w:val="1"/>
          <w:numId w:val="11"/>
        </w:numPr>
        <w:tabs>
          <w:tab w:val="clear" w:pos="480"/>
          <w:tab w:val="num" w:pos="720"/>
        </w:tabs>
        <w:spacing w:before="120" w:line="276" w:lineRule="auto"/>
        <w:ind w:left="720" w:hanging="720"/>
        <w:rPr>
          <w:rFonts w:ascii="Century Gothic" w:hAnsi="Century Gothic"/>
          <w:sz w:val="20"/>
          <w:szCs w:val="22"/>
        </w:rPr>
      </w:pPr>
      <w:r w:rsidRPr="0021515A">
        <w:rPr>
          <w:rFonts w:ascii="Century Gothic" w:hAnsi="Century Gothic"/>
          <w:sz w:val="20"/>
          <w:szCs w:val="22"/>
        </w:rPr>
        <w:t>Zamawiający nie przewiduje aukcji elektronicznej.</w:t>
      </w:r>
    </w:p>
    <w:p w:rsidR="006E5A55" w:rsidRPr="0021515A" w:rsidRDefault="006E5A55" w:rsidP="006E5A55">
      <w:pPr>
        <w:pStyle w:val="Tekstpodstawowy22"/>
        <w:numPr>
          <w:ilvl w:val="1"/>
          <w:numId w:val="11"/>
        </w:numPr>
        <w:tabs>
          <w:tab w:val="clear" w:pos="480"/>
          <w:tab w:val="left" w:pos="720"/>
        </w:tabs>
        <w:spacing w:before="120" w:line="276" w:lineRule="auto"/>
        <w:ind w:left="720" w:hanging="720"/>
        <w:rPr>
          <w:rFonts w:ascii="Century Gothic" w:hAnsi="Century Gothic"/>
          <w:b/>
          <w:sz w:val="20"/>
          <w:szCs w:val="22"/>
        </w:rPr>
      </w:pPr>
      <w:r w:rsidRPr="0021515A">
        <w:rPr>
          <w:rFonts w:ascii="Century Gothic" w:hAnsi="Century Gothic"/>
          <w:b/>
          <w:sz w:val="20"/>
          <w:szCs w:val="22"/>
        </w:rPr>
        <w:t>Ofertę stanowi wypełniony załącznik nr 1 do SIWZ „Formularz oferty” oraz niżej wymienione dokumenty:</w:t>
      </w:r>
    </w:p>
    <w:p w:rsidR="006E5A55" w:rsidRPr="0021515A" w:rsidRDefault="006E5A55" w:rsidP="006E5A55">
      <w:pPr>
        <w:pStyle w:val="Tekstpodstawowy22"/>
        <w:numPr>
          <w:ilvl w:val="2"/>
          <w:numId w:val="11"/>
        </w:numPr>
        <w:spacing w:before="120" w:line="276" w:lineRule="auto"/>
        <w:rPr>
          <w:rFonts w:ascii="Century Gothic" w:hAnsi="Century Gothic"/>
          <w:bCs/>
          <w:sz w:val="20"/>
          <w:szCs w:val="22"/>
        </w:rPr>
      </w:pPr>
      <w:r w:rsidRPr="0021515A">
        <w:rPr>
          <w:rFonts w:ascii="Century Gothic" w:hAnsi="Century Gothic"/>
          <w:bCs/>
          <w:sz w:val="20"/>
          <w:szCs w:val="22"/>
        </w:rPr>
        <w:t>Opis przedmiotu zamówienia, stanowiący Rozdział 4 SIWZ.</w:t>
      </w:r>
    </w:p>
    <w:p w:rsidR="006E5A55" w:rsidRPr="0021515A" w:rsidRDefault="006E5A55" w:rsidP="006E5A55">
      <w:pPr>
        <w:pStyle w:val="Tekstpodstawowy22"/>
        <w:numPr>
          <w:ilvl w:val="2"/>
          <w:numId w:val="11"/>
        </w:numPr>
        <w:spacing w:before="120" w:line="276" w:lineRule="auto"/>
        <w:rPr>
          <w:rFonts w:ascii="Century Gothic" w:hAnsi="Century Gothic"/>
          <w:bCs/>
          <w:sz w:val="20"/>
          <w:szCs w:val="22"/>
        </w:rPr>
      </w:pPr>
      <w:r w:rsidRPr="0021515A">
        <w:rPr>
          <w:rFonts w:ascii="Century Gothic" w:hAnsi="Century Gothic"/>
          <w:bCs/>
          <w:sz w:val="20"/>
          <w:szCs w:val="22"/>
        </w:rPr>
        <w:t>Oświadczenia i dokumenty, wymagane postanowieniami punktu 8</w:t>
      </w:r>
      <w:r w:rsidR="0021515A" w:rsidRPr="0021515A">
        <w:rPr>
          <w:rFonts w:ascii="Century Gothic" w:hAnsi="Century Gothic"/>
          <w:bCs/>
          <w:sz w:val="20"/>
          <w:szCs w:val="22"/>
        </w:rPr>
        <w:t xml:space="preserve"> i 9</w:t>
      </w:r>
      <w:r w:rsidRPr="0021515A">
        <w:rPr>
          <w:rFonts w:ascii="Century Gothic" w:hAnsi="Century Gothic"/>
          <w:bCs/>
          <w:sz w:val="20"/>
          <w:szCs w:val="22"/>
        </w:rPr>
        <w:t xml:space="preserve"> SIWZ;</w:t>
      </w:r>
    </w:p>
    <w:p w:rsidR="006E5A55" w:rsidRPr="0021515A" w:rsidRDefault="006E5A55" w:rsidP="006E5A55">
      <w:pPr>
        <w:pStyle w:val="Tekstpodstawowy22"/>
        <w:numPr>
          <w:ilvl w:val="2"/>
          <w:numId w:val="11"/>
        </w:numPr>
        <w:spacing w:before="120" w:line="276" w:lineRule="auto"/>
        <w:rPr>
          <w:rFonts w:ascii="Century Gothic" w:hAnsi="Century Gothic"/>
          <w:bCs/>
          <w:sz w:val="20"/>
          <w:szCs w:val="22"/>
        </w:rPr>
      </w:pPr>
      <w:r w:rsidRPr="0021515A">
        <w:rPr>
          <w:rFonts w:ascii="Century Gothic" w:hAnsi="Century Gothic"/>
          <w:bCs/>
          <w:sz w:val="20"/>
          <w:szCs w:val="22"/>
        </w:rPr>
        <w:t xml:space="preserve">Pełnomocnictwo do reprezentowania wszystkich Wykonawców wspólnie ubiegających się o udzielenie zamówienia, ewentualnie umowa o współdziałaniu, z której będzie wynikać przedmiotowe pełnomocnictwo </w:t>
      </w:r>
      <w:r w:rsidRPr="0021515A">
        <w:rPr>
          <w:rFonts w:ascii="Century Gothic" w:hAnsi="Century Gothic"/>
          <w:b/>
          <w:sz w:val="20"/>
          <w:szCs w:val="22"/>
          <w:u w:val="single"/>
        </w:rPr>
        <w:t>(oryginał lub kopia potwierdzona za zgodność z oryginałem przez notariusza)</w:t>
      </w:r>
      <w:r w:rsidRPr="0021515A">
        <w:rPr>
          <w:rFonts w:ascii="Century Gothic" w:hAnsi="Century Gothic"/>
          <w:b/>
          <w:bCs/>
          <w:sz w:val="20"/>
          <w:szCs w:val="22"/>
          <w:u w:val="single"/>
        </w:rPr>
        <w:t>.</w:t>
      </w:r>
      <w:r w:rsidRPr="0021515A">
        <w:rPr>
          <w:rFonts w:ascii="Century Gothic" w:hAnsi="Century Gothic"/>
          <w:bCs/>
          <w:sz w:val="20"/>
          <w:szCs w:val="22"/>
        </w:rPr>
        <w:t xml:space="preserve"> Pełnomocnik może być ustanowiony do reprezentowania Wykonawców w postępowaniu albo reprezentowania w postępowaniu i zawarcia umowy.</w:t>
      </w:r>
    </w:p>
    <w:p w:rsidR="006E5A55" w:rsidRPr="0021515A" w:rsidRDefault="006E5A55" w:rsidP="006E5A55">
      <w:pPr>
        <w:pStyle w:val="Tekstpodstawowy22"/>
        <w:numPr>
          <w:ilvl w:val="2"/>
          <w:numId w:val="11"/>
        </w:numPr>
        <w:spacing w:before="120" w:line="276" w:lineRule="auto"/>
        <w:rPr>
          <w:rFonts w:ascii="Century Gothic" w:hAnsi="Century Gothic"/>
          <w:bCs/>
          <w:sz w:val="20"/>
          <w:szCs w:val="22"/>
        </w:rPr>
      </w:pPr>
      <w:r w:rsidRPr="0021515A">
        <w:rPr>
          <w:rFonts w:ascii="Century Gothic" w:hAnsi="Century Gothic"/>
          <w:bCs/>
          <w:sz w:val="20"/>
          <w:szCs w:val="22"/>
        </w:rPr>
        <w:t xml:space="preserve">Pełnomocnictwo do podpisania oferty </w:t>
      </w:r>
      <w:r w:rsidRPr="0021515A">
        <w:rPr>
          <w:rFonts w:ascii="Century Gothic" w:hAnsi="Century Gothic"/>
          <w:b/>
          <w:bCs/>
          <w:sz w:val="20"/>
          <w:szCs w:val="22"/>
          <w:u w:val="single"/>
        </w:rPr>
        <w:t>(</w:t>
      </w:r>
      <w:r w:rsidRPr="0021515A">
        <w:rPr>
          <w:rFonts w:ascii="Century Gothic" w:hAnsi="Century Gothic"/>
          <w:b/>
          <w:sz w:val="20"/>
          <w:szCs w:val="22"/>
          <w:u w:val="single"/>
        </w:rPr>
        <w:t>oryginał lub kopia potwierdzona za zgodność z oryginałem przez notariusza</w:t>
      </w:r>
      <w:r w:rsidRPr="0021515A">
        <w:rPr>
          <w:rFonts w:ascii="Century Gothic" w:hAnsi="Century Gothic"/>
          <w:b/>
          <w:bCs/>
          <w:sz w:val="20"/>
          <w:szCs w:val="22"/>
          <w:u w:val="single"/>
        </w:rPr>
        <w:t>)</w:t>
      </w:r>
      <w:r w:rsidRPr="0021515A">
        <w:rPr>
          <w:rFonts w:ascii="Century Gothic" w:hAnsi="Century Gothic"/>
          <w:b/>
          <w:bCs/>
          <w:sz w:val="20"/>
          <w:szCs w:val="22"/>
        </w:rPr>
        <w:t xml:space="preserve"> </w:t>
      </w:r>
      <w:r w:rsidRPr="0021515A">
        <w:rPr>
          <w:rFonts w:ascii="Century Gothic" w:hAnsi="Century Gothic"/>
          <w:bCs/>
          <w:sz w:val="20"/>
          <w:szCs w:val="22"/>
        </w:rPr>
        <w:t>względnie do podpisania innych dokumentów składanych wraz z ofertą, o ile uprawnienie do reprezentacji osoby podpisującej ofertę nie wynika z dokumentu rejestrowego załączonego do oferty.</w:t>
      </w:r>
    </w:p>
    <w:p w:rsidR="006E5A55" w:rsidRPr="0021515A" w:rsidRDefault="006E5A55" w:rsidP="006E5A55">
      <w:pPr>
        <w:pStyle w:val="Tekstpodstawowy22"/>
        <w:numPr>
          <w:ilvl w:val="1"/>
          <w:numId w:val="11"/>
        </w:numPr>
        <w:tabs>
          <w:tab w:val="clear" w:pos="480"/>
          <w:tab w:val="left" w:pos="720"/>
        </w:tabs>
        <w:spacing w:before="120" w:line="276" w:lineRule="auto"/>
        <w:ind w:left="720" w:hanging="720"/>
        <w:rPr>
          <w:rFonts w:ascii="Century Gothic" w:hAnsi="Century Gothic"/>
          <w:bCs/>
          <w:sz w:val="20"/>
          <w:szCs w:val="22"/>
        </w:rPr>
      </w:pPr>
      <w:r w:rsidRPr="0021515A">
        <w:rPr>
          <w:rFonts w:ascii="Century Gothic" w:hAnsi="Century Gothic"/>
          <w:bCs/>
          <w:sz w:val="20"/>
          <w:szCs w:val="22"/>
        </w:rPr>
        <w:t>Wszelkie dokumenty, które nie są składane w oryginale, powinny być opatrzone klauzulą „za zgodność z oryginałem” i podpisem osoby uprawnionej przez Wykonawcę.</w:t>
      </w:r>
    </w:p>
    <w:p w:rsidR="006E5A55" w:rsidRPr="0021515A" w:rsidRDefault="006E5A55" w:rsidP="006E5A55">
      <w:pPr>
        <w:pStyle w:val="Tekstpodstawowy22"/>
        <w:numPr>
          <w:ilvl w:val="1"/>
          <w:numId w:val="11"/>
        </w:numPr>
        <w:tabs>
          <w:tab w:val="clear" w:pos="480"/>
          <w:tab w:val="left" w:pos="720"/>
        </w:tabs>
        <w:spacing w:before="120" w:line="276" w:lineRule="auto"/>
        <w:ind w:left="720" w:hanging="720"/>
        <w:rPr>
          <w:rFonts w:ascii="Century Gothic" w:hAnsi="Century Gothic"/>
          <w:bCs/>
          <w:sz w:val="20"/>
          <w:szCs w:val="22"/>
        </w:rPr>
      </w:pPr>
      <w:r w:rsidRPr="0021515A">
        <w:rPr>
          <w:rFonts w:ascii="Century Gothic" w:hAnsi="Century Gothic"/>
          <w:bCs/>
          <w:sz w:val="20"/>
          <w:szCs w:val="22"/>
        </w:rPr>
        <w:t>Oferta powinna być podpisana przez osobę upoważnioną do reprezentowania Wykonawcy, zgodnie z formą reprezentacji Wykonawcy określoną w rejestrze lub innym dokumencie, właściwym dla danej formy organizacyjnej Wykonawcy albo przez upełnomocnionego przedstawiciela Wykonawcy.</w:t>
      </w:r>
    </w:p>
    <w:p w:rsidR="006E5A55" w:rsidRPr="0021515A" w:rsidRDefault="006E5A55" w:rsidP="006E5A55">
      <w:pPr>
        <w:pStyle w:val="Tekstpodstawowy22"/>
        <w:numPr>
          <w:ilvl w:val="1"/>
          <w:numId w:val="11"/>
        </w:numPr>
        <w:tabs>
          <w:tab w:val="clear" w:pos="480"/>
          <w:tab w:val="left" w:pos="720"/>
        </w:tabs>
        <w:spacing w:before="120" w:line="276" w:lineRule="auto"/>
        <w:ind w:left="720" w:hanging="720"/>
        <w:rPr>
          <w:rFonts w:ascii="Century Gothic" w:hAnsi="Century Gothic"/>
          <w:bCs/>
          <w:sz w:val="20"/>
          <w:szCs w:val="22"/>
        </w:rPr>
      </w:pPr>
      <w:r w:rsidRPr="0021515A">
        <w:rPr>
          <w:rFonts w:ascii="Century Gothic" w:hAnsi="Century Gothic"/>
          <w:bCs/>
          <w:sz w:val="20"/>
          <w:szCs w:val="22"/>
        </w:rPr>
        <w:lastRenderedPageBreak/>
        <w:t>Oferta oraz pozostałe oświadczenia i dokumenty, dla których Zamawiający określił wzory w formie formularzy zamieszczonych w Rozdziale 2, powinny być sporządzone zgodnie z tymi wzorami, co do treści oraz opisu kolumn i wierszy.</w:t>
      </w:r>
    </w:p>
    <w:p w:rsidR="006E5A55" w:rsidRPr="0021515A" w:rsidRDefault="006E5A55" w:rsidP="006E5A55">
      <w:pPr>
        <w:pStyle w:val="Tekstpodstawowy22"/>
        <w:numPr>
          <w:ilvl w:val="1"/>
          <w:numId w:val="11"/>
        </w:numPr>
        <w:tabs>
          <w:tab w:val="clear" w:pos="480"/>
          <w:tab w:val="left" w:pos="720"/>
        </w:tabs>
        <w:spacing w:before="120" w:line="276" w:lineRule="auto"/>
        <w:ind w:left="720" w:hanging="720"/>
        <w:rPr>
          <w:rFonts w:ascii="Century Gothic" w:hAnsi="Century Gothic"/>
          <w:bCs/>
          <w:sz w:val="20"/>
          <w:szCs w:val="22"/>
        </w:rPr>
      </w:pPr>
      <w:r w:rsidRPr="0021515A">
        <w:rPr>
          <w:rFonts w:ascii="Century Gothic" w:hAnsi="Century Gothic"/>
          <w:bCs/>
          <w:sz w:val="20"/>
          <w:szCs w:val="22"/>
        </w:rPr>
        <w:t>Oferta powinna być sporządzona w języku polskim, z zachowaniem formy pisemnej pod rygorem nieważności. Każdy dokument składający się na ofertę powinien być czytelny.</w:t>
      </w:r>
    </w:p>
    <w:p w:rsidR="006E5A55" w:rsidRPr="0021515A" w:rsidRDefault="006E5A55" w:rsidP="006E5A55">
      <w:pPr>
        <w:pStyle w:val="Tekstpodstawowy22"/>
        <w:numPr>
          <w:ilvl w:val="1"/>
          <w:numId w:val="11"/>
        </w:numPr>
        <w:tabs>
          <w:tab w:val="clear" w:pos="480"/>
          <w:tab w:val="left" w:pos="720"/>
        </w:tabs>
        <w:spacing w:before="120" w:line="276" w:lineRule="auto"/>
        <w:ind w:left="720" w:hanging="720"/>
        <w:rPr>
          <w:rFonts w:ascii="Century Gothic" w:hAnsi="Century Gothic"/>
          <w:bCs/>
          <w:sz w:val="20"/>
          <w:szCs w:val="22"/>
        </w:rPr>
      </w:pPr>
      <w:r w:rsidRPr="0021515A">
        <w:rPr>
          <w:rFonts w:ascii="Century Gothic" w:hAnsi="Century Gothic"/>
          <w:bCs/>
          <w:sz w:val="20"/>
          <w:szCs w:val="22"/>
        </w:rPr>
        <w:t>Każda poprawka w treści oferty, a w szczególności każde przerobienie, przekreślenie, uzupełnienie, nadpisanie, itd., powinno być parafowane przez Wykonawcę, w przeciwnym razie nie będzie uwzględnione.</w:t>
      </w:r>
    </w:p>
    <w:p w:rsidR="006E5A55" w:rsidRPr="0021515A" w:rsidRDefault="006E5A55" w:rsidP="006E5A55">
      <w:pPr>
        <w:pStyle w:val="Tekstpodstawowy22"/>
        <w:numPr>
          <w:ilvl w:val="1"/>
          <w:numId w:val="11"/>
        </w:numPr>
        <w:tabs>
          <w:tab w:val="clear" w:pos="480"/>
          <w:tab w:val="left" w:pos="720"/>
        </w:tabs>
        <w:spacing w:before="120" w:line="276" w:lineRule="auto"/>
        <w:ind w:left="720" w:hanging="720"/>
        <w:rPr>
          <w:rFonts w:ascii="Century Gothic" w:hAnsi="Century Gothic"/>
          <w:bCs/>
          <w:sz w:val="20"/>
          <w:szCs w:val="22"/>
        </w:rPr>
      </w:pPr>
      <w:r w:rsidRPr="0021515A">
        <w:rPr>
          <w:rFonts w:ascii="Century Gothic" w:hAnsi="Century Gothic"/>
          <w:bCs/>
          <w:sz w:val="20"/>
          <w:szCs w:val="22"/>
        </w:rPr>
        <w:t>Strony oferty powinny być trwale ze sobą połączone i kolejno ponumerowane, z zastrzeżeniem sytuacji opisanej w pkt. 10.15. W treści oferty powinna być umieszczona informacja o liczbie stron.</w:t>
      </w:r>
    </w:p>
    <w:p w:rsidR="006E5A55" w:rsidRPr="0021515A" w:rsidRDefault="006E5A55" w:rsidP="006E5A55">
      <w:pPr>
        <w:pStyle w:val="Tekstpodstawowy22"/>
        <w:numPr>
          <w:ilvl w:val="1"/>
          <w:numId w:val="11"/>
        </w:numPr>
        <w:tabs>
          <w:tab w:val="clear" w:pos="480"/>
          <w:tab w:val="left" w:pos="720"/>
        </w:tabs>
        <w:spacing w:before="120" w:line="276" w:lineRule="auto"/>
        <w:ind w:left="720" w:hanging="720"/>
        <w:rPr>
          <w:rFonts w:ascii="Century Gothic" w:hAnsi="Century Gothic"/>
          <w:bCs/>
          <w:sz w:val="20"/>
          <w:szCs w:val="22"/>
        </w:rPr>
      </w:pPr>
      <w:r w:rsidRPr="0021515A">
        <w:rPr>
          <w:rFonts w:ascii="Century Gothic" w:hAnsi="Century Gothic"/>
          <w:bCs/>
          <w:sz w:val="20"/>
          <w:szCs w:val="22"/>
        </w:rPr>
        <w:t>Oświadczenia i dokumenty dotyczące właściwości Wykonawcy wymagane postanowieniami pkt. 8</w:t>
      </w:r>
      <w:r w:rsidR="0021515A" w:rsidRPr="0021515A">
        <w:rPr>
          <w:rFonts w:ascii="Century Gothic" w:hAnsi="Century Gothic"/>
          <w:bCs/>
          <w:sz w:val="20"/>
          <w:szCs w:val="22"/>
        </w:rPr>
        <w:t xml:space="preserve"> i 9</w:t>
      </w:r>
      <w:r w:rsidRPr="0021515A">
        <w:rPr>
          <w:rFonts w:ascii="Century Gothic" w:hAnsi="Century Gothic"/>
          <w:bCs/>
          <w:sz w:val="20"/>
          <w:szCs w:val="22"/>
        </w:rPr>
        <w:t xml:space="preserve"> SIWZ powinny być trwale ze sobą połączone oraz kolejno ponumerowane. W treści oferty powinna być zamieszczona informacja o liczbie stron, na których te oświadczenia i dokumenty zamieszczono.</w:t>
      </w:r>
    </w:p>
    <w:p w:rsidR="006E5A55" w:rsidRPr="0021515A" w:rsidRDefault="006E5A55" w:rsidP="006E5A55">
      <w:pPr>
        <w:pStyle w:val="Tekstpodstawowy22"/>
        <w:numPr>
          <w:ilvl w:val="1"/>
          <w:numId w:val="11"/>
        </w:numPr>
        <w:tabs>
          <w:tab w:val="clear" w:pos="480"/>
          <w:tab w:val="left" w:pos="720"/>
        </w:tabs>
        <w:spacing w:before="120" w:line="276" w:lineRule="auto"/>
        <w:ind w:left="720" w:hanging="720"/>
        <w:rPr>
          <w:rFonts w:ascii="Century Gothic" w:hAnsi="Century Gothic"/>
          <w:bCs/>
          <w:sz w:val="20"/>
          <w:szCs w:val="22"/>
        </w:rPr>
      </w:pPr>
      <w:r w:rsidRPr="0021515A">
        <w:rPr>
          <w:rFonts w:ascii="Century Gothic" w:hAnsi="Century Gothic"/>
          <w:bCs/>
          <w:sz w:val="20"/>
          <w:szCs w:val="22"/>
        </w:rPr>
        <w:t>W przypadku gdyby oferta, oświadczenia lub dokumenty zawierały informacje stanowiące tajemnicę przedsiębiorstwa w rozumieniu przepisów o zwalczaniu nieuczciwej konkurencji, Wykonawca powinien w sposób nie budzący wątpliwości zastrzec, które informacje stanowią tajemnicę przedsiębiorstwa. Informacje te powinny być umieszczone w osobnym wewnętrznym opakowaniu, trwale ze sobą połączone i ponumerowane. Przez tajemnicę przedsiębiorstwa w rozumieniu art. 11 ust. 4 ustawy z dnia 16 kwietnia 1993r. o zwalczaniu nieuczciwej konkurencji (Dz.U. z 2003r., Nr 153 poz. 1503 ze zm.) uznać należy nieujawnione do wiadomości publicznej informacje techniczne, technologiczne, organizacyjne przedsiębiorstwa lub inne informacje posiadające wartość gospodarczą, co do których przedsiębiorca podjął niezbędne działania w celu zachowania ich poufności. Nie mogą stanowić tajemnicy przedsiębiorstwa informacje podawane do wiadomości podczas otwarcia ofert, tj. informacje dotyczące ceny, terminu wykonania zamówienia, okresu gwarancji i warunków płatności zawartych w ofercie.</w:t>
      </w:r>
    </w:p>
    <w:p w:rsidR="006E5A55" w:rsidRPr="0021515A" w:rsidRDefault="006E5A55" w:rsidP="006E5A55">
      <w:pPr>
        <w:pStyle w:val="Tekstpodstawowy22"/>
        <w:numPr>
          <w:ilvl w:val="1"/>
          <w:numId w:val="11"/>
        </w:numPr>
        <w:tabs>
          <w:tab w:val="clear" w:pos="480"/>
          <w:tab w:val="left" w:pos="720"/>
        </w:tabs>
        <w:spacing w:before="120" w:line="276" w:lineRule="auto"/>
        <w:ind w:left="720" w:hanging="720"/>
        <w:rPr>
          <w:rFonts w:ascii="Century Gothic" w:hAnsi="Century Gothic"/>
          <w:b/>
          <w:sz w:val="20"/>
          <w:szCs w:val="22"/>
        </w:rPr>
      </w:pPr>
      <w:r w:rsidRPr="0021515A">
        <w:rPr>
          <w:rFonts w:ascii="Century Gothic" w:hAnsi="Century Gothic"/>
          <w:b/>
          <w:sz w:val="20"/>
          <w:szCs w:val="22"/>
        </w:rPr>
        <w:t>Ofertę wraz z oświadczeniami i dokumentami należy umieścić w zamkniętym opakowaniu, uniemożliwiającym odczytanie jego zawartości bez uszkodzenia tego opakowania. Opakowanie powinno być oznaczone nazwą (firmą) i adresem Wykonawcy, zaadresowane następująco:</w:t>
      </w:r>
    </w:p>
    <w:p w:rsidR="006E5A55" w:rsidRPr="0021515A" w:rsidRDefault="006E5A55" w:rsidP="006E5A55">
      <w:pPr>
        <w:suppressAutoHyphens w:val="0"/>
        <w:spacing w:line="276" w:lineRule="auto"/>
        <w:ind w:right="-1"/>
        <w:rPr>
          <w:rFonts w:ascii="Century Gothic" w:hAnsi="Century Gothic"/>
          <w:b/>
          <w:bCs/>
          <w:sz w:val="20"/>
          <w:szCs w:val="22"/>
        </w:rPr>
      </w:pPr>
    </w:p>
    <w:p w:rsidR="006E5A55" w:rsidRPr="0021515A" w:rsidRDefault="006E5A55" w:rsidP="006E5A55">
      <w:pPr>
        <w:spacing w:line="276" w:lineRule="auto"/>
        <w:ind w:right="-1"/>
        <w:jc w:val="center"/>
        <w:rPr>
          <w:rFonts w:ascii="Century Gothic" w:hAnsi="Century Gothic"/>
          <w:b/>
          <w:sz w:val="20"/>
          <w:szCs w:val="22"/>
        </w:rPr>
      </w:pPr>
      <w:r w:rsidRPr="0021515A">
        <w:rPr>
          <w:rFonts w:ascii="Century Gothic" w:hAnsi="Century Gothic"/>
          <w:b/>
          <w:sz w:val="20"/>
          <w:szCs w:val="22"/>
        </w:rPr>
        <w:t>Uniwersytet Kazimierza Wielkiego w Bydgoszczy</w:t>
      </w:r>
    </w:p>
    <w:p w:rsidR="006E5A55" w:rsidRPr="0021515A" w:rsidRDefault="006E5A55" w:rsidP="006E5A55">
      <w:pPr>
        <w:spacing w:line="276" w:lineRule="auto"/>
        <w:ind w:right="-1"/>
        <w:jc w:val="center"/>
        <w:rPr>
          <w:rFonts w:ascii="Century Gothic" w:hAnsi="Century Gothic"/>
          <w:b/>
          <w:sz w:val="20"/>
          <w:szCs w:val="22"/>
        </w:rPr>
      </w:pPr>
      <w:r w:rsidRPr="0021515A">
        <w:rPr>
          <w:rFonts w:ascii="Century Gothic" w:hAnsi="Century Gothic"/>
          <w:b/>
          <w:sz w:val="20"/>
          <w:szCs w:val="22"/>
        </w:rPr>
        <w:t>Adres: 85-064 Bydgoszcz,</w:t>
      </w:r>
    </w:p>
    <w:p w:rsidR="006E5A55" w:rsidRPr="0021515A" w:rsidRDefault="006E5A55" w:rsidP="006E5A55">
      <w:pPr>
        <w:spacing w:line="276" w:lineRule="auto"/>
        <w:ind w:right="-1"/>
        <w:jc w:val="center"/>
        <w:rPr>
          <w:rFonts w:ascii="Century Gothic" w:hAnsi="Century Gothic"/>
          <w:b/>
          <w:sz w:val="20"/>
          <w:szCs w:val="22"/>
        </w:rPr>
      </w:pPr>
      <w:r w:rsidRPr="0021515A">
        <w:rPr>
          <w:rFonts w:ascii="Century Gothic" w:hAnsi="Century Gothic"/>
          <w:b/>
          <w:sz w:val="20"/>
          <w:szCs w:val="22"/>
        </w:rPr>
        <w:t>ul. Chodkiewicza 30</w:t>
      </w:r>
    </w:p>
    <w:p w:rsidR="006E5A55" w:rsidRPr="0021515A" w:rsidRDefault="006E5A55" w:rsidP="006E5A55">
      <w:pPr>
        <w:spacing w:line="276" w:lineRule="auto"/>
        <w:ind w:right="-1"/>
        <w:jc w:val="center"/>
        <w:rPr>
          <w:rFonts w:ascii="Century Gothic" w:hAnsi="Century Gothic"/>
          <w:sz w:val="20"/>
          <w:szCs w:val="22"/>
        </w:rPr>
      </w:pPr>
    </w:p>
    <w:p w:rsidR="006E5A55" w:rsidRPr="0021515A" w:rsidRDefault="006E5A55" w:rsidP="006E5A55">
      <w:pPr>
        <w:tabs>
          <w:tab w:val="left" w:pos="1428"/>
          <w:tab w:val="left" w:pos="2505"/>
          <w:tab w:val="left" w:pos="2550"/>
        </w:tabs>
        <w:spacing w:line="276" w:lineRule="auto"/>
        <w:ind w:left="720"/>
        <w:rPr>
          <w:rFonts w:ascii="Century Gothic" w:hAnsi="Century Gothic"/>
          <w:b/>
          <w:i/>
          <w:sz w:val="22"/>
        </w:rPr>
      </w:pPr>
      <w:r w:rsidRPr="0021515A">
        <w:rPr>
          <w:rFonts w:ascii="Century Gothic" w:hAnsi="Century Gothic"/>
          <w:b/>
          <w:i/>
          <w:sz w:val="22"/>
        </w:rPr>
        <w:t>NAZWA I ADRES WYKONAWCY</w:t>
      </w:r>
    </w:p>
    <w:p w:rsidR="006E5A55" w:rsidRPr="0021515A" w:rsidRDefault="006E5A55" w:rsidP="006E5A55">
      <w:pPr>
        <w:spacing w:line="276" w:lineRule="auto"/>
        <w:ind w:right="-1"/>
        <w:jc w:val="center"/>
        <w:rPr>
          <w:rFonts w:ascii="Century Gothic" w:hAnsi="Century Gothic"/>
          <w:sz w:val="20"/>
          <w:szCs w:val="22"/>
        </w:rPr>
      </w:pPr>
    </w:p>
    <w:p w:rsidR="006E5A55" w:rsidRPr="0021515A" w:rsidRDefault="006E5A55" w:rsidP="006E5A55">
      <w:pPr>
        <w:spacing w:line="276" w:lineRule="auto"/>
        <w:ind w:left="720" w:right="-1" w:hanging="12"/>
        <w:jc w:val="both"/>
        <w:rPr>
          <w:rFonts w:ascii="Century Gothic" w:hAnsi="Century Gothic"/>
          <w:sz w:val="20"/>
          <w:szCs w:val="22"/>
        </w:rPr>
      </w:pPr>
      <w:r w:rsidRPr="0021515A">
        <w:rPr>
          <w:rFonts w:ascii="Century Gothic" w:hAnsi="Century Gothic"/>
          <w:sz w:val="20"/>
          <w:szCs w:val="22"/>
        </w:rPr>
        <w:t>oraz opisane:</w:t>
      </w:r>
    </w:p>
    <w:p w:rsidR="006E5A55" w:rsidRPr="0021515A" w:rsidRDefault="0021515A" w:rsidP="006E5A55">
      <w:pPr>
        <w:spacing w:line="276" w:lineRule="auto"/>
        <w:ind w:left="720" w:right="-1" w:hanging="12"/>
        <w:jc w:val="both"/>
        <w:rPr>
          <w:rFonts w:ascii="Century Gothic" w:hAnsi="Century Gothic"/>
          <w:sz w:val="20"/>
          <w:szCs w:val="22"/>
        </w:rPr>
      </w:pPr>
      <w:r w:rsidRPr="0021515A">
        <w:rPr>
          <w:rFonts w:ascii="Century Gothic" w:hAnsi="Century Gothic"/>
          <w:b/>
          <w:sz w:val="20"/>
          <w:szCs w:val="22"/>
        </w:rPr>
        <w:t>Numer sprawy: UKW/DZP-281-D-23/2018</w:t>
      </w:r>
    </w:p>
    <w:tbl>
      <w:tblPr>
        <w:tblW w:w="8967" w:type="dxa"/>
        <w:tblInd w:w="459" w:type="dxa"/>
        <w:tblCellMar>
          <w:left w:w="70" w:type="dxa"/>
          <w:right w:w="70" w:type="dxa"/>
        </w:tblCellMar>
        <w:tblLook w:val="00A0" w:firstRow="1" w:lastRow="0" w:firstColumn="1" w:lastColumn="0" w:noHBand="0" w:noVBand="0"/>
      </w:tblPr>
      <w:tblGrid>
        <w:gridCol w:w="8967"/>
      </w:tblGrid>
      <w:tr w:rsidR="00714174" w:rsidRPr="00714174" w:rsidTr="004B7EA1">
        <w:trPr>
          <w:trHeight w:val="375"/>
        </w:trPr>
        <w:tc>
          <w:tcPr>
            <w:tcW w:w="8967" w:type="dxa"/>
            <w:vMerge w:val="restart"/>
            <w:tcBorders>
              <w:top w:val="nil"/>
              <w:left w:val="nil"/>
              <w:bottom w:val="nil"/>
              <w:right w:val="nil"/>
            </w:tcBorders>
          </w:tcPr>
          <w:p w:rsidR="006E5A55" w:rsidRPr="00714174" w:rsidRDefault="006E5A55" w:rsidP="004B7EA1">
            <w:pPr>
              <w:autoSpaceDE w:val="0"/>
              <w:spacing w:line="276" w:lineRule="auto"/>
              <w:ind w:right="-1"/>
              <w:jc w:val="center"/>
              <w:rPr>
                <w:rFonts w:ascii="Century Gothic" w:hAnsi="Century Gothic"/>
                <w:b/>
                <w:sz w:val="20"/>
                <w:szCs w:val="22"/>
              </w:rPr>
            </w:pPr>
          </w:p>
          <w:p w:rsidR="006E5A55" w:rsidRPr="00714174" w:rsidRDefault="006E5A55" w:rsidP="004B7EA1">
            <w:pPr>
              <w:autoSpaceDE w:val="0"/>
              <w:spacing w:line="276" w:lineRule="auto"/>
              <w:ind w:right="-1"/>
              <w:jc w:val="center"/>
              <w:rPr>
                <w:rFonts w:ascii="Century Gothic" w:hAnsi="Century Gothic"/>
                <w:b/>
                <w:bCs/>
                <w:sz w:val="28"/>
                <w:szCs w:val="28"/>
              </w:rPr>
            </w:pPr>
            <w:r w:rsidRPr="00714174">
              <w:rPr>
                <w:rFonts w:ascii="Century Gothic" w:hAnsi="Century Gothic"/>
                <w:b/>
                <w:bCs/>
                <w:sz w:val="28"/>
                <w:szCs w:val="28"/>
              </w:rPr>
              <w:t>„</w:t>
            </w:r>
            <w:r w:rsidRPr="00714174">
              <w:rPr>
                <w:rFonts w:ascii="Century Gothic" w:hAnsi="Century Gothic"/>
                <w:b/>
                <w:szCs w:val="28"/>
              </w:rPr>
              <w:t xml:space="preserve">DOSTAWA </w:t>
            </w:r>
            <w:r w:rsidRPr="00714174">
              <w:rPr>
                <w:rFonts w:ascii="Century Gothic" w:hAnsi="Century Gothic"/>
                <w:b/>
                <w:szCs w:val="20"/>
              </w:rPr>
              <w:t>SAMOCHODU OSOBOWEGO</w:t>
            </w:r>
            <w:r w:rsidRPr="00714174">
              <w:rPr>
                <w:rFonts w:ascii="Century Gothic" w:hAnsi="Century Gothic"/>
                <w:b/>
                <w:bCs/>
                <w:sz w:val="28"/>
                <w:szCs w:val="28"/>
              </w:rPr>
              <w:t>”</w:t>
            </w:r>
          </w:p>
          <w:p w:rsidR="006E5A55" w:rsidRPr="00714174" w:rsidRDefault="006E5A55" w:rsidP="004B7EA1">
            <w:pPr>
              <w:pStyle w:val="Tekstpodstawowy"/>
              <w:spacing w:line="360" w:lineRule="auto"/>
              <w:ind w:right="-74"/>
              <w:jc w:val="center"/>
              <w:rPr>
                <w:rFonts w:ascii="Century Gothic" w:hAnsi="Century Gothic"/>
                <w:b/>
                <w:sz w:val="20"/>
                <w:szCs w:val="22"/>
                <w:lang w:val="pl-PL"/>
              </w:rPr>
            </w:pPr>
          </w:p>
        </w:tc>
      </w:tr>
      <w:tr w:rsidR="006E5A55" w:rsidRPr="00714174" w:rsidTr="004B7EA1">
        <w:trPr>
          <w:trHeight w:val="282"/>
        </w:trPr>
        <w:tc>
          <w:tcPr>
            <w:tcW w:w="8967" w:type="dxa"/>
            <w:vMerge/>
            <w:tcBorders>
              <w:top w:val="nil"/>
              <w:left w:val="nil"/>
              <w:bottom w:val="nil"/>
              <w:right w:val="nil"/>
            </w:tcBorders>
          </w:tcPr>
          <w:p w:rsidR="006E5A55" w:rsidRPr="00714174" w:rsidRDefault="006E5A55" w:rsidP="004B7EA1">
            <w:pPr>
              <w:suppressAutoHyphens w:val="0"/>
              <w:spacing w:line="276" w:lineRule="auto"/>
              <w:rPr>
                <w:rFonts w:ascii="Century Gothic" w:hAnsi="Century Gothic"/>
                <w:sz w:val="20"/>
                <w:szCs w:val="22"/>
                <w:lang w:eastAsia="pl-PL"/>
              </w:rPr>
            </w:pPr>
          </w:p>
        </w:tc>
      </w:tr>
    </w:tbl>
    <w:p w:rsidR="006E5A55" w:rsidRPr="00714174" w:rsidRDefault="006E5A55" w:rsidP="006E5A55">
      <w:pPr>
        <w:pStyle w:val="Tekstpodstawowy"/>
        <w:spacing w:line="276" w:lineRule="auto"/>
        <w:ind w:right="-5"/>
        <w:jc w:val="center"/>
        <w:rPr>
          <w:rFonts w:ascii="Century Gothic" w:hAnsi="Century Gothic"/>
          <w:b/>
          <w:sz w:val="20"/>
          <w:szCs w:val="22"/>
        </w:rPr>
      </w:pPr>
    </w:p>
    <w:p w:rsidR="006E5A55" w:rsidRPr="00714174" w:rsidRDefault="00714174" w:rsidP="006E5A55">
      <w:pPr>
        <w:pStyle w:val="Tekstpodstawowy31"/>
        <w:spacing w:before="0" w:line="276" w:lineRule="auto"/>
        <w:ind w:right="-1"/>
        <w:jc w:val="center"/>
        <w:rPr>
          <w:rFonts w:ascii="Century Gothic" w:hAnsi="Century Gothic"/>
          <w:b/>
          <w:i w:val="0"/>
          <w:sz w:val="20"/>
          <w:szCs w:val="22"/>
        </w:rPr>
      </w:pPr>
      <w:r w:rsidRPr="00714174">
        <w:rPr>
          <w:rFonts w:ascii="Century Gothic" w:hAnsi="Century Gothic"/>
          <w:b/>
          <w:i w:val="0"/>
          <w:sz w:val="20"/>
          <w:szCs w:val="22"/>
        </w:rPr>
        <w:t>Nie otwierać przed dniem 30</w:t>
      </w:r>
      <w:r w:rsidR="006E5A55" w:rsidRPr="00714174">
        <w:rPr>
          <w:rFonts w:ascii="Century Gothic" w:hAnsi="Century Gothic"/>
          <w:b/>
          <w:i w:val="0"/>
          <w:sz w:val="20"/>
          <w:szCs w:val="22"/>
        </w:rPr>
        <w:t>.</w:t>
      </w:r>
      <w:r w:rsidR="0021515A" w:rsidRPr="00714174">
        <w:rPr>
          <w:rFonts w:ascii="Century Gothic" w:hAnsi="Century Gothic"/>
          <w:b/>
          <w:i w:val="0"/>
          <w:sz w:val="20"/>
          <w:szCs w:val="22"/>
        </w:rPr>
        <w:t>05</w:t>
      </w:r>
      <w:r w:rsidR="006E5A55" w:rsidRPr="00714174">
        <w:rPr>
          <w:rFonts w:ascii="Century Gothic" w:hAnsi="Century Gothic"/>
          <w:b/>
          <w:i w:val="0"/>
          <w:sz w:val="20"/>
          <w:szCs w:val="22"/>
        </w:rPr>
        <w:t>.201</w:t>
      </w:r>
      <w:r w:rsidR="0021515A" w:rsidRPr="00714174">
        <w:rPr>
          <w:rFonts w:ascii="Century Gothic" w:hAnsi="Century Gothic"/>
          <w:b/>
          <w:i w:val="0"/>
          <w:sz w:val="20"/>
          <w:szCs w:val="22"/>
        </w:rPr>
        <w:t>8</w:t>
      </w:r>
      <w:r w:rsidR="006E5A55" w:rsidRPr="00714174">
        <w:rPr>
          <w:rFonts w:ascii="Century Gothic" w:hAnsi="Century Gothic"/>
          <w:b/>
          <w:i w:val="0"/>
          <w:sz w:val="20"/>
          <w:szCs w:val="22"/>
        </w:rPr>
        <w:t xml:space="preserve"> r., godz. 13:00</w:t>
      </w:r>
    </w:p>
    <w:p w:rsidR="006E5A55" w:rsidRPr="00714174" w:rsidRDefault="006E5A55" w:rsidP="006E5A55">
      <w:pPr>
        <w:pStyle w:val="Tekstpodstawowy31"/>
        <w:spacing w:before="0" w:line="276" w:lineRule="auto"/>
        <w:ind w:right="-1"/>
        <w:jc w:val="center"/>
        <w:rPr>
          <w:rFonts w:ascii="Century Gothic" w:hAnsi="Century Gothic"/>
          <w:b/>
          <w:i w:val="0"/>
          <w:sz w:val="20"/>
          <w:szCs w:val="22"/>
          <w:u w:val="single"/>
        </w:rPr>
      </w:pPr>
    </w:p>
    <w:p w:rsidR="006E5A55" w:rsidRPr="0021515A" w:rsidRDefault="006E5A55" w:rsidP="006E5A55">
      <w:pPr>
        <w:pStyle w:val="Tekstpodstawowy22"/>
        <w:numPr>
          <w:ilvl w:val="1"/>
          <w:numId w:val="11"/>
        </w:numPr>
        <w:tabs>
          <w:tab w:val="clear" w:pos="480"/>
          <w:tab w:val="left" w:pos="720"/>
        </w:tabs>
        <w:spacing w:before="120" w:line="276" w:lineRule="auto"/>
        <w:ind w:left="720" w:hanging="720"/>
        <w:rPr>
          <w:rFonts w:ascii="Century Gothic" w:hAnsi="Century Gothic"/>
          <w:bCs/>
          <w:sz w:val="20"/>
          <w:szCs w:val="22"/>
        </w:rPr>
      </w:pPr>
      <w:r w:rsidRPr="00714174">
        <w:rPr>
          <w:rFonts w:ascii="Century Gothic" w:hAnsi="Century Gothic"/>
          <w:bCs/>
          <w:sz w:val="20"/>
          <w:szCs w:val="22"/>
        </w:rPr>
        <w:lastRenderedPageBreak/>
        <w:t xml:space="preserve">Wymagania określone w pkt 10.14. – 10.16. nie stanowią o treści oferty i ich niespełnienie </w:t>
      </w:r>
      <w:r w:rsidRPr="0021515A">
        <w:rPr>
          <w:rFonts w:ascii="Century Gothic" w:hAnsi="Century Gothic"/>
          <w:bCs/>
          <w:sz w:val="20"/>
          <w:szCs w:val="22"/>
        </w:rPr>
        <w:t>nie będzie skutkować odrzuceniem oferty; wszelkie negatywne konsekwencje mogące wyniknąć z niezachowania tych wymagań będą obciążały Wykonawcę.</w:t>
      </w:r>
    </w:p>
    <w:p w:rsidR="006E5A55" w:rsidRPr="0021515A" w:rsidRDefault="006E5A55" w:rsidP="006E5A55">
      <w:pPr>
        <w:pStyle w:val="Tekstpodstawowy22"/>
        <w:numPr>
          <w:ilvl w:val="1"/>
          <w:numId w:val="11"/>
        </w:numPr>
        <w:tabs>
          <w:tab w:val="clear" w:pos="480"/>
          <w:tab w:val="left" w:pos="720"/>
        </w:tabs>
        <w:spacing w:before="120" w:line="276" w:lineRule="auto"/>
        <w:ind w:left="720" w:hanging="720"/>
        <w:rPr>
          <w:rFonts w:ascii="Century Gothic" w:hAnsi="Century Gothic"/>
          <w:bCs/>
          <w:sz w:val="20"/>
          <w:szCs w:val="22"/>
        </w:rPr>
      </w:pPr>
      <w:r w:rsidRPr="0021515A">
        <w:rPr>
          <w:rFonts w:ascii="Century Gothic" w:hAnsi="Century Gothic"/>
          <w:bCs/>
          <w:sz w:val="20"/>
          <w:szCs w:val="22"/>
        </w:rPr>
        <w:t>Przed upływem terminu składania ofert, Wykonawca może wprowadzić zmiany do złożonej oferty lub wycofać ofertę. Oświadczenia o wprowadzonych zmianach lub wycofaniu oferty powinny być doręczone Zamawiającemu na piśmie pod rygorem nieważności przed upływem terminu składania ofert. Oświadczenia powinny być opakowane tak, jak oferta, a opakowanie powinno zawierać odpowiednio dodatkowe oznaczenie wyrazem: „ZMIANA OFERTY” lub „WYCOFANIE OFERTY”.</w:t>
      </w:r>
    </w:p>
    <w:p w:rsidR="006E5A55" w:rsidRPr="0021515A" w:rsidRDefault="006E5A55" w:rsidP="006E5A55">
      <w:pPr>
        <w:pStyle w:val="rozdzia"/>
        <w:spacing w:line="276" w:lineRule="auto"/>
        <w:ind w:right="-1"/>
        <w:rPr>
          <w:rFonts w:ascii="Century Gothic" w:hAnsi="Century Gothic"/>
          <w:szCs w:val="22"/>
        </w:rPr>
      </w:pPr>
    </w:p>
    <w:p w:rsidR="006E5A55" w:rsidRPr="0021515A" w:rsidRDefault="006E5A55" w:rsidP="006E5A55">
      <w:pPr>
        <w:spacing w:line="276" w:lineRule="auto"/>
        <w:ind w:right="-1"/>
        <w:jc w:val="both"/>
        <w:rPr>
          <w:rStyle w:val="tekstdokbold"/>
          <w:rFonts w:ascii="Century Gothic" w:hAnsi="Century Gothic"/>
          <w:bCs/>
          <w:sz w:val="20"/>
          <w:szCs w:val="22"/>
        </w:rPr>
      </w:pPr>
      <w:r w:rsidRPr="0021515A">
        <w:rPr>
          <w:rStyle w:val="tekstdokbold"/>
          <w:rFonts w:ascii="Century Gothic" w:hAnsi="Century Gothic"/>
          <w:bCs/>
          <w:sz w:val="20"/>
          <w:szCs w:val="22"/>
        </w:rPr>
        <w:t>11.</w:t>
      </w:r>
      <w:r w:rsidRPr="0021515A">
        <w:rPr>
          <w:rStyle w:val="tekstdokbold"/>
          <w:rFonts w:ascii="Century Gothic" w:hAnsi="Century Gothic"/>
          <w:bCs/>
          <w:sz w:val="20"/>
          <w:szCs w:val="22"/>
        </w:rPr>
        <w:tab/>
        <w:t>OPIS SPOSOBU OBLICZENIA CENY OFERTY</w:t>
      </w:r>
    </w:p>
    <w:p w:rsidR="006E5A55" w:rsidRPr="0021515A" w:rsidRDefault="006E5A55" w:rsidP="006E5A55">
      <w:pPr>
        <w:pStyle w:val="Tekstpodstawowy22"/>
        <w:tabs>
          <w:tab w:val="left" w:pos="735"/>
        </w:tabs>
        <w:spacing w:before="120" w:line="276" w:lineRule="auto"/>
        <w:ind w:left="708" w:right="-1" w:hanging="708"/>
        <w:rPr>
          <w:rFonts w:ascii="Century Gothic" w:hAnsi="Century Gothic"/>
          <w:bCs/>
          <w:sz w:val="20"/>
          <w:szCs w:val="22"/>
        </w:rPr>
      </w:pPr>
      <w:r w:rsidRPr="0021515A">
        <w:rPr>
          <w:rFonts w:ascii="Century Gothic" w:hAnsi="Century Gothic"/>
          <w:sz w:val="20"/>
          <w:szCs w:val="22"/>
        </w:rPr>
        <w:t xml:space="preserve">11.1. </w:t>
      </w:r>
      <w:r w:rsidRPr="0021515A">
        <w:rPr>
          <w:rFonts w:ascii="Century Gothic" w:hAnsi="Century Gothic"/>
          <w:sz w:val="20"/>
          <w:szCs w:val="22"/>
        </w:rPr>
        <w:tab/>
        <w:t xml:space="preserve">Cena oferty zostanie wyliczona przez Wykonawcę w oparciu o </w:t>
      </w:r>
      <w:r w:rsidRPr="0021515A">
        <w:rPr>
          <w:rStyle w:val="tekstdokbold"/>
          <w:rFonts w:ascii="Century Gothic" w:hAnsi="Century Gothic"/>
          <w:sz w:val="20"/>
          <w:szCs w:val="22"/>
        </w:rPr>
        <w:t>Formularz oferty</w:t>
      </w:r>
      <w:r w:rsidRPr="0021515A">
        <w:rPr>
          <w:rFonts w:ascii="Century Gothic" w:hAnsi="Century Gothic"/>
          <w:sz w:val="20"/>
          <w:szCs w:val="22"/>
        </w:rPr>
        <w:t xml:space="preserve">, którego wzór stanowi </w:t>
      </w:r>
      <w:r w:rsidRPr="0021515A">
        <w:rPr>
          <w:rFonts w:ascii="Century Gothic" w:hAnsi="Century Gothic"/>
          <w:bCs/>
          <w:sz w:val="20"/>
          <w:szCs w:val="22"/>
        </w:rPr>
        <w:t xml:space="preserve">załącznik nr </w:t>
      </w:r>
      <w:r w:rsidRPr="0021515A">
        <w:rPr>
          <w:rFonts w:ascii="Century Gothic" w:hAnsi="Century Gothic"/>
          <w:sz w:val="20"/>
          <w:szCs w:val="22"/>
        </w:rPr>
        <w:t>1 do SIWZ</w:t>
      </w:r>
      <w:r w:rsidRPr="0021515A">
        <w:rPr>
          <w:rFonts w:ascii="Century Gothic" w:hAnsi="Century Gothic"/>
          <w:bCs/>
          <w:sz w:val="20"/>
          <w:szCs w:val="22"/>
        </w:rPr>
        <w:t>.</w:t>
      </w:r>
    </w:p>
    <w:p w:rsidR="006E5A55" w:rsidRPr="0021515A" w:rsidRDefault="006E5A55" w:rsidP="006E5A55">
      <w:pPr>
        <w:pStyle w:val="Tekstpodstawowy"/>
        <w:spacing w:before="120" w:line="276" w:lineRule="auto"/>
        <w:ind w:left="720" w:right="-1" w:hanging="720"/>
        <w:jc w:val="both"/>
        <w:rPr>
          <w:rFonts w:ascii="Century Gothic" w:hAnsi="Century Gothic"/>
          <w:bCs/>
          <w:spacing w:val="-2"/>
          <w:sz w:val="20"/>
          <w:szCs w:val="22"/>
        </w:rPr>
      </w:pPr>
      <w:r w:rsidRPr="0021515A">
        <w:rPr>
          <w:rFonts w:ascii="Century Gothic" w:hAnsi="Century Gothic"/>
          <w:iCs/>
          <w:sz w:val="20"/>
          <w:szCs w:val="22"/>
        </w:rPr>
        <w:t xml:space="preserve">11.2. </w:t>
      </w:r>
      <w:r w:rsidRPr="0021515A">
        <w:rPr>
          <w:rFonts w:ascii="Century Gothic" w:hAnsi="Century Gothic"/>
          <w:iCs/>
          <w:sz w:val="20"/>
          <w:szCs w:val="22"/>
        </w:rPr>
        <w:tab/>
      </w:r>
      <w:r w:rsidRPr="0021515A">
        <w:rPr>
          <w:rFonts w:ascii="Century Gothic" w:hAnsi="Century Gothic"/>
          <w:bCs/>
          <w:sz w:val="20"/>
          <w:szCs w:val="22"/>
        </w:rPr>
        <w:t xml:space="preserve">Cena musi uwzględniać wszystkie wymagania niniejszej SIWZ oraz obejmować wszelkie koszty, jakie poniesie </w:t>
      </w:r>
      <w:r w:rsidRPr="0021515A">
        <w:rPr>
          <w:rFonts w:ascii="Century Gothic" w:hAnsi="Century Gothic"/>
          <w:bCs/>
          <w:spacing w:val="6"/>
          <w:sz w:val="20"/>
          <w:szCs w:val="22"/>
        </w:rPr>
        <w:t xml:space="preserve">Wykonawca z tytułu należytej oraz zgodnej z obowiązującymi przepisami realizacji </w:t>
      </w:r>
      <w:r w:rsidRPr="0021515A">
        <w:rPr>
          <w:rFonts w:ascii="Century Gothic" w:hAnsi="Century Gothic"/>
          <w:bCs/>
          <w:spacing w:val="-2"/>
          <w:sz w:val="20"/>
          <w:szCs w:val="22"/>
        </w:rPr>
        <w:t>przedmiotu zamówienia.</w:t>
      </w:r>
    </w:p>
    <w:p w:rsidR="006E5A55" w:rsidRPr="0021515A" w:rsidRDefault="006E5A55" w:rsidP="006E5A55">
      <w:pPr>
        <w:pStyle w:val="Tekstpodstawowy22"/>
        <w:spacing w:before="120" w:line="276" w:lineRule="auto"/>
        <w:ind w:left="720" w:right="-1" w:hanging="720"/>
        <w:rPr>
          <w:rFonts w:ascii="Century Gothic" w:hAnsi="Century Gothic" w:cs="Arial"/>
          <w:spacing w:val="-2"/>
          <w:sz w:val="20"/>
          <w:szCs w:val="20"/>
        </w:rPr>
      </w:pPr>
      <w:r w:rsidRPr="0021515A">
        <w:rPr>
          <w:rFonts w:ascii="Century Gothic" w:hAnsi="Century Gothic"/>
          <w:sz w:val="20"/>
          <w:szCs w:val="20"/>
        </w:rPr>
        <w:t>11.3</w:t>
      </w:r>
      <w:r w:rsidRPr="0021515A">
        <w:rPr>
          <w:rFonts w:ascii="Century Gothic" w:hAnsi="Century Gothic"/>
          <w:b/>
          <w:bCs/>
          <w:sz w:val="20"/>
          <w:szCs w:val="20"/>
        </w:rPr>
        <w:tab/>
      </w:r>
      <w:r w:rsidRPr="0021515A">
        <w:rPr>
          <w:rFonts w:ascii="Century Gothic" w:hAnsi="Century Gothic"/>
          <w:sz w:val="20"/>
          <w:szCs w:val="20"/>
        </w:rPr>
        <w:t>Cena będzie zawierała wszystkie koszty, jakie mogą powstać w trakcie realizacji zamówienia (np. koszty transportu, inne opłaty i podatki) oraz będzie uwzględniała także ewentualne upusty i rabaty zastosowane przez Wykonawcę.</w:t>
      </w:r>
    </w:p>
    <w:p w:rsidR="006E5A55" w:rsidRPr="0021515A" w:rsidRDefault="006E5A55" w:rsidP="006E5A55">
      <w:pPr>
        <w:pStyle w:val="Tekstpodstawowy"/>
        <w:spacing w:before="120" w:line="276" w:lineRule="auto"/>
        <w:ind w:left="709" w:hanging="709"/>
        <w:jc w:val="both"/>
        <w:rPr>
          <w:rFonts w:ascii="Century Gothic" w:hAnsi="Century Gothic"/>
          <w:sz w:val="20"/>
          <w:szCs w:val="22"/>
        </w:rPr>
      </w:pPr>
      <w:r w:rsidRPr="0021515A">
        <w:rPr>
          <w:rFonts w:ascii="Century Gothic" w:hAnsi="Century Gothic"/>
          <w:sz w:val="20"/>
          <w:szCs w:val="22"/>
        </w:rPr>
        <w:t>11.</w:t>
      </w:r>
      <w:r w:rsidRPr="0021515A">
        <w:rPr>
          <w:rFonts w:ascii="Century Gothic" w:hAnsi="Century Gothic"/>
          <w:sz w:val="20"/>
          <w:szCs w:val="22"/>
          <w:lang w:val="pl-PL"/>
        </w:rPr>
        <w:t>4</w:t>
      </w:r>
      <w:r w:rsidRPr="0021515A">
        <w:rPr>
          <w:rFonts w:ascii="Century Gothic" w:hAnsi="Century Gothic"/>
          <w:sz w:val="20"/>
          <w:szCs w:val="22"/>
        </w:rPr>
        <w:t xml:space="preserve">. </w:t>
      </w:r>
      <w:r w:rsidRPr="0021515A">
        <w:rPr>
          <w:rFonts w:ascii="Century Gothic" w:hAnsi="Century Gothic"/>
          <w:sz w:val="20"/>
          <w:szCs w:val="22"/>
        </w:rPr>
        <w:tab/>
        <w:t>Cena oferty powinna być wyrażona w złotych polskich (PLN) z wyodrębnieniem podatku VAT, z dokładnością do dwóch miejsc po przecinku.</w:t>
      </w:r>
    </w:p>
    <w:p w:rsidR="006E5A55" w:rsidRPr="0021515A" w:rsidRDefault="006E5A55" w:rsidP="006E5A55">
      <w:pPr>
        <w:tabs>
          <w:tab w:val="left" w:pos="-3119"/>
        </w:tabs>
        <w:spacing w:before="120" w:line="276" w:lineRule="auto"/>
        <w:ind w:left="709" w:hanging="709"/>
        <w:jc w:val="both"/>
        <w:rPr>
          <w:rFonts w:ascii="Century Gothic" w:hAnsi="Century Gothic"/>
          <w:sz w:val="20"/>
          <w:szCs w:val="22"/>
        </w:rPr>
      </w:pPr>
      <w:r w:rsidRPr="0021515A">
        <w:rPr>
          <w:rFonts w:ascii="Century Gothic" w:hAnsi="Century Gothic"/>
          <w:sz w:val="20"/>
          <w:szCs w:val="22"/>
        </w:rPr>
        <w:t xml:space="preserve">11.5. </w:t>
      </w:r>
      <w:r w:rsidRPr="0021515A">
        <w:rPr>
          <w:rFonts w:ascii="Century Gothic" w:hAnsi="Century Gothic"/>
          <w:sz w:val="20"/>
          <w:szCs w:val="22"/>
        </w:rPr>
        <w:tab/>
        <w:t>Jeżeli złożona zostanie oferta, której wybór prowadzić będzie do powstania obowiązku podatkowego Zamawiającego zgodnie z przepisami o podatku od towarów i usług w zakresie dotyczącym:</w:t>
      </w:r>
    </w:p>
    <w:p w:rsidR="006E5A55" w:rsidRPr="0021515A" w:rsidRDefault="006E5A55" w:rsidP="006E5A55">
      <w:pPr>
        <w:numPr>
          <w:ilvl w:val="0"/>
          <w:numId w:val="19"/>
        </w:numPr>
        <w:tabs>
          <w:tab w:val="left" w:pos="-3119"/>
        </w:tabs>
        <w:spacing w:before="120" w:line="276" w:lineRule="auto"/>
        <w:ind w:left="1560" w:hanging="426"/>
        <w:jc w:val="both"/>
        <w:rPr>
          <w:rFonts w:ascii="Century Gothic" w:hAnsi="Century Gothic"/>
          <w:sz w:val="20"/>
          <w:szCs w:val="22"/>
        </w:rPr>
      </w:pPr>
      <w:r w:rsidRPr="0021515A">
        <w:rPr>
          <w:rFonts w:ascii="Century Gothic" w:hAnsi="Century Gothic"/>
          <w:sz w:val="20"/>
          <w:szCs w:val="22"/>
        </w:rPr>
        <w:t>wewnątrzwspólnotowego nabycia towarów,</w:t>
      </w:r>
    </w:p>
    <w:p w:rsidR="006E5A55" w:rsidRPr="0021515A" w:rsidRDefault="006E5A55" w:rsidP="006E5A55">
      <w:pPr>
        <w:numPr>
          <w:ilvl w:val="0"/>
          <w:numId w:val="19"/>
        </w:numPr>
        <w:tabs>
          <w:tab w:val="left" w:pos="-3119"/>
        </w:tabs>
        <w:spacing w:before="120" w:line="276" w:lineRule="auto"/>
        <w:ind w:left="1560" w:hanging="426"/>
        <w:jc w:val="both"/>
        <w:rPr>
          <w:rFonts w:ascii="Century Gothic" w:hAnsi="Century Gothic"/>
          <w:sz w:val="20"/>
          <w:szCs w:val="22"/>
        </w:rPr>
      </w:pPr>
      <w:r w:rsidRPr="0021515A">
        <w:rPr>
          <w:rFonts w:ascii="Century Gothic" w:hAnsi="Century Gothic"/>
          <w:sz w:val="20"/>
          <w:szCs w:val="22"/>
        </w:rPr>
        <w:t>importu usług lub towarów,</w:t>
      </w:r>
    </w:p>
    <w:p w:rsidR="006E5A55" w:rsidRPr="0021515A" w:rsidRDefault="006E5A55" w:rsidP="006E5A55">
      <w:pPr>
        <w:numPr>
          <w:ilvl w:val="0"/>
          <w:numId w:val="19"/>
        </w:numPr>
        <w:tabs>
          <w:tab w:val="left" w:pos="-3119"/>
        </w:tabs>
        <w:spacing w:before="120" w:line="276" w:lineRule="auto"/>
        <w:ind w:left="1560" w:hanging="426"/>
        <w:jc w:val="both"/>
        <w:rPr>
          <w:rFonts w:ascii="Century Gothic" w:hAnsi="Century Gothic"/>
          <w:sz w:val="20"/>
          <w:szCs w:val="22"/>
        </w:rPr>
      </w:pPr>
      <w:r w:rsidRPr="0021515A">
        <w:rPr>
          <w:rFonts w:ascii="Century Gothic" w:hAnsi="Century Gothic"/>
          <w:sz w:val="20"/>
          <w:szCs w:val="22"/>
        </w:rPr>
        <w:t>mechanizmu odwróconego obciążenia podatkiem VAT,</w:t>
      </w:r>
    </w:p>
    <w:p w:rsidR="006E5A55" w:rsidRPr="0021515A" w:rsidRDefault="006E5A55" w:rsidP="006E5A55">
      <w:pPr>
        <w:tabs>
          <w:tab w:val="left" w:pos="-3119"/>
        </w:tabs>
        <w:spacing w:before="120" w:line="276" w:lineRule="auto"/>
        <w:ind w:left="709"/>
        <w:jc w:val="both"/>
        <w:rPr>
          <w:rFonts w:ascii="Century Gothic" w:hAnsi="Century Gothic"/>
          <w:sz w:val="20"/>
          <w:szCs w:val="22"/>
        </w:rPr>
      </w:pPr>
      <w:r w:rsidRPr="0021515A">
        <w:rPr>
          <w:rFonts w:ascii="Century Gothic" w:hAnsi="Century Gothic"/>
          <w:sz w:val="20"/>
          <w:szCs w:val="22"/>
        </w:rPr>
        <w:t>Zamawiający w celu oceny takiej oferty doliczy do przedstawionej w niej ceny podatek od towarów i usług, który miałby obowiązek wpłacić zgodnie z obowiązującymi przepisami.</w:t>
      </w:r>
    </w:p>
    <w:p w:rsidR="006E5A55" w:rsidRPr="0021515A" w:rsidRDefault="006E5A55" w:rsidP="006E5A55">
      <w:pPr>
        <w:tabs>
          <w:tab w:val="left" w:pos="-3119"/>
        </w:tabs>
        <w:spacing w:before="120" w:line="276" w:lineRule="auto"/>
        <w:ind w:left="709" w:hanging="709"/>
        <w:jc w:val="both"/>
        <w:rPr>
          <w:rFonts w:ascii="Century Gothic" w:hAnsi="Century Gothic"/>
          <w:sz w:val="20"/>
          <w:szCs w:val="22"/>
        </w:rPr>
      </w:pPr>
      <w:r w:rsidRPr="0021515A">
        <w:rPr>
          <w:rFonts w:ascii="Century Gothic" w:hAnsi="Century Gothic"/>
          <w:sz w:val="20"/>
          <w:szCs w:val="22"/>
        </w:rPr>
        <w:t xml:space="preserve">11.6. </w:t>
      </w:r>
      <w:r w:rsidRPr="0021515A">
        <w:rPr>
          <w:rFonts w:ascii="Century Gothic" w:hAnsi="Century Gothic"/>
          <w:sz w:val="20"/>
          <w:szCs w:val="22"/>
        </w:rPr>
        <w:tab/>
      </w:r>
      <w:r w:rsidRPr="0021515A">
        <w:rPr>
          <w:rFonts w:ascii="Century Gothic" w:hAnsi="Century Gothic"/>
          <w:sz w:val="20"/>
          <w:szCs w:val="22"/>
          <w:u w:val="single"/>
        </w:rPr>
        <w:t xml:space="preserve">Wykonawca składając ofertę informuje Zamawiającego, czy wybór oferty będzie prowadzić do powstania u Zamawiającego obowiązku podatkowego, wskazując nazwę (rodzaj) towaru lub usługi, których dostawa lub świadczenie będzie prowadzić do jego powstania, oraz wskazując ich wartość bez kwoty podatku. W tym celu należy złożyć wypełnione Oświadczenie stanowiące </w:t>
      </w:r>
      <w:r w:rsidRPr="0021515A">
        <w:rPr>
          <w:rFonts w:ascii="Century Gothic" w:hAnsi="Century Gothic"/>
          <w:b/>
          <w:sz w:val="20"/>
          <w:szCs w:val="22"/>
          <w:u w:val="single"/>
        </w:rPr>
        <w:t>załącznik nr 4 do SIWZ</w:t>
      </w:r>
      <w:r w:rsidRPr="0021515A">
        <w:rPr>
          <w:rFonts w:ascii="Century Gothic" w:hAnsi="Century Gothic"/>
          <w:sz w:val="20"/>
          <w:szCs w:val="22"/>
          <w:u w:val="single"/>
        </w:rPr>
        <w:t>.</w:t>
      </w:r>
    </w:p>
    <w:p w:rsidR="006E5A55" w:rsidRPr="0021515A" w:rsidRDefault="006E5A55" w:rsidP="006E5A55">
      <w:pPr>
        <w:tabs>
          <w:tab w:val="left" w:pos="-3119"/>
        </w:tabs>
        <w:spacing w:line="276" w:lineRule="auto"/>
        <w:ind w:left="709" w:right="-1" w:hanging="709"/>
        <w:jc w:val="both"/>
        <w:rPr>
          <w:rFonts w:ascii="Century Gothic" w:hAnsi="Century Gothic"/>
          <w:sz w:val="20"/>
          <w:szCs w:val="22"/>
        </w:rPr>
      </w:pPr>
    </w:p>
    <w:p w:rsidR="006E5A55" w:rsidRPr="0021515A" w:rsidRDefault="006E5A55" w:rsidP="006E5A55">
      <w:pPr>
        <w:pStyle w:val="rozdzia"/>
        <w:spacing w:line="276" w:lineRule="auto"/>
        <w:ind w:left="709" w:right="-1" w:hanging="709"/>
        <w:rPr>
          <w:rFonts w:ascii="Century Gothic" w:hAnsi="Century Gothic"/>
          <w:szCs w:val="22"/>
        </w:rPr>
      </w:pPr>
      <w:r w:rsidRPr="0021515A">
        <w:rPr>
          <w:rFonts w:ascii="Century Gothic" w:hAnsi="Century Gothic"/>
          <w:szCs w:val="22"/>
        </w:rPr>
        <w:t>12.</w:t>
      </w:r>
      <w:r w:rsidRPr="0021515A">
        <w:rPr>
          <w:rFonts w:ascii="Century Gothic" w:hAnsi="Century Gothic"/>
          <w:szCs w:val="22"/>
        </w:rPr>
        <w:tab/>
        <w:t>DZIAŁANIA POPRZEDZAJĄCE OCENĘ OFERT:</w:t>
      </w:r>
    </w:p>
    <w:p w:rsidR="006E5A55" w:rsidRPr="0021515A" w:rsidRDefault="006E5A55" w:rsidP="006E5A55">
      <w:pPr>
        <w:tabs>
          <w:tab w:val="left" w:pos="-3119"/>
        </w:tabs>
        <w:spacing w:line="276" w:lineRule="auto"/>
        <w:ind w:left="709" w:right="-1" w:hanging="709"/>
        <w:jc w:val="both"/>
        <w:rPr>
          <w:rFonts w:ascii="Century Gothic" w:hAnsi="Century Gothic"/>
          <w:sz w:val="20"/>
          <w:szCs w:val="22"/>
        </w:rPr>
      </w:pPr>
    </w:p>
    <w:p w:rsidR="006E5A55" w:rsidRPr="0021515A" w:rsidRDefault="006E5A55" w:rsidP="006E5A55">
      <w:pPr>
        <w:tabs>
          <w:tab w:val="left" w:pos="-3119"/>
          <w:tab w:val="left" w:pos="709"/>
        </w:tabs>
        <w:spacing w:line="276" w:lineRule="auto"/>
        <w:ind w:left="709" w:right="-1" w:hanging="709"/>
        <w:jc w:val="both"/>
        <w:rPr>
          <w:rFonts w:ascii="Century Gothic" w:hAnsi="Century Gothic"/>
          <w:sz w:val="20"/>
          <w:szCs w:val="22"/>
        </w:rPr>
      </w:pPr>
      <w:r w:rsidRPr="0021515A">
        <w:rPr>
          <w:rFonts w:ascii="Century Gothic" w:hAnsi="Century Gothic"/>
          <w:sz w:val="20"/>
          <w:szCs w:val="22"/>
        </w:rPr>
        <w:t>12.1.</w:t>
      </w:r>
      <w:r w:rsidRPr="0021515A">
        <w:rPr>
          <w:rFonts w:ascii="Century Gothic" w:hAnsi="Century Gothic"/>
          <w:sz w:val="20"/>
          <w:szCs w:val="22"/>
        </w:rPr>
        <w:tab/>
      </w:r>
      <w:r w:rsidRPr="0021515A">
        <w:rPr>
          <w:rFonts w:ascii="Century Gothic" w:hAnsi="Century Gothic" w:cs="Arial"/>
          <w:sz w:val="20"/>
          <w:szCs w:val="20"/>
          <w:lang w:eastAsia="pl-PL"/>
        </w:rPr>
        <w:t xml:space="preserve">Niezwłocznie po upływie terminu otwarcia ofert Zamawiający zamieści na swojej  stronie: internetowej </w:t>
      </w:r>
      <w:hyperlink r:id="rId9" w:history="1">
        <w:r w:rsidRPr="0021515A">
          <w:rPr>
            <w:rStyle w:val="Hipercze"/>
            <w:rFonts w:ascii="Century Gothic" w:hAnsi="Century Gothic" w:cs="Arial"/>
            <w:color w:val="auto"/>
            <w:sz w:val="20"/>
            <w:szCs w:val="20"/>
            <w:u w:val="none"/>
            <w:lang w:eastAsia="pl-PL"/>
          </w:rPr>
          <w:t>www.ukw.edu.pl</w:t>
        </w:r>
      </w:hyperlink>
      <w:r w:rsidRPr="0021515A">
        <w:rPr>
          <w:rFonts w:ascii="Century Gothic" w:hAnsi="Century Gothic" w:cs="Arial"/>
          <w:sz w:val="20"/>
          <w:szCs w:val="20"/>
          <w:lang w:eastAsia="pl-PL"/>
        </w:rPr>
        <w:t>; (zakładka Zamówienia Publiczne) informacje dotyczące:</w:t>
      </w:r>
    </w:p>
    <w:p w:rsidR="006E5A55" w:rsidRPr="0021515A" w:rsidRDefault="006E5A55" w:rsidP="006E5A55">
      <w:pPr>
        <w:numPr>
          <w:ilvl w:val="0"/>
          <w:numId w:val="23"/>
        </w:numPr>
        <w:tabs>
          <w:tab w:val="clear" w:pos="720"/>
          <w:tab w:val="num" w:pos="1276"/>
        </w:tabs>
        <w:suppressAutoHyphens w:val="0"/>
        <w:autoSpaceDE w:val="0"/>
        <w:autoSpaceDN w:val="0"/>
        <w:adjustRightInd w:val="0"/>
        <w:spacing w:line="276" w:lineRule="auto"/>
        <w:ind w:left="1276" w:hanging="425"/>
        <w:jc w:val="both"/>
        <w:rPr>
          <w:rFonts w:ascii="Century Gothic" w:hAnsi="Century Gothic" w:cs="Arial"/>
          <w:sz w:val="20"/>
          <w:szCs w:val="20"/>
          <w:lang w:eastAsia="pl-PL"/>
        </w:rPr>
      </w:pPr>
      <w:r w:rsidRPr="0021515A">
        <w:rPr>
          <w:rFonts w:ascii="Century Gothic" w:hAnsi="Century Gothic" w:cs="Arial"/>
          <w:sz w:val="20"/>
          <w:szCs w:val="20"/>
          <w:lang w:eastAsia="pl-PL"/>
        </w:rPr>
        <w:t>kwoty jaką zamierza przeznaczyć na sfinansowanie zamówienia</w:t>
      </w:r>
    </w:p>
    <w:p w:rsidR="006E5A55" w:rsidRPr="0021515A" w:rsidRDefault="006E5A55" w:rsidP="006E5A55">
      <w:pPr>
        <w:numPr>
          <w:ilvl w:val="0"/>
          <w:numId w:val="23"/>
        </w:numPr>
        <w:tabs>
          <w:tab w:val="clear" w:pos="720"/>
          <w:tab w:val="num" w:pos="1276"/>
        </w:tabs>
        <w:suppressAutoHyphens w:val="0"/>
        <w:autoSpaceDE w:val="0"/>
        <w:autoSpaceDN w:val="0"/>
        <w:adjustRightInd w:val="0"/>
        <w:spacing w:line="276" w:lineRule="auto"/>
        <w:ind w:left="1276" w:hanging="425"/>
        <w:jc w:val="both"/>
        <w:rPr>
          <w:rFonts w:ascii="Century Gothic" w:hAnsi="Century Gothic" w:cs="Arial"/>
          <w:sz w:val="20"/>
          <w:szCs w:val="20"/>
          <w:lang w:eastAsia="pl-PL"/>
        </w:rPr>
      </w:pPr>
      <w:r w:rsidRPr="0021515A">
        <w:rPr>
          <w:rFonts w:ascii="Century Gothic" w:hAnsi="Century Gothic" w:cs="Arial"/>
          <w:sz w:val="20"/>
          <w:szCs w:val="20"/>
          <w:lang w:eastAsia="pl-PL"/>
        </w:rPr>
        <w:t>nazw (firm) oraz adresów Wykonawców, którzy złożyli oferty w terminie;</w:t>
      </w:r>
    </w:p>
    <w:p w:rsidR="006E5A55" w:rsidRPr="0021515A" w:rsidRDefault="006E5A55" w:rsidP="006E5A55">
      <w:pPr>
        <w:numPr>
          <w:ilvl w:val="0"/>
          <w:numId w:val="23"/>
        </w:numPr>
        <w:tabs>
          <w:tab w:val="clear" w:pos="720"/>
          <w:tab w:val="num" w:pos="1276"/>
        </w:tabs>
        <w:suppressAutoHyphens w:val="0"/>
        <w:autoSpaceDE w:val="0"/>
        <w:autoSpaceDN w:val="0"/>
        <w:adjustRightInd w:val="0"/>
        <w:spacing w:line="276" w:lineRule="auto"/>
        <w:ind w:left="1276" w:hanging="425"/>
        <w:jc w:val="both"/>
        <w:rPr>
          <w:rFonts w:ascii="Century Gothic" w:hAnsi="Century Gothic" w:cs="Arial"/>
          <w:sz w:val="20"/>
          <w:szCs w:val="20"/>
          <w:lang w:eastAsia="pl-PL"/>
        </w:rPr>
      </w:pPr>
      <w:r w:rsidRPr="0021515A">
        <w:rPr>
          <w:rFonts w:ascii="Century Gothic" w:hAnsi="Century Gothic" w:cs="Arial"/>
          <w:sz w:val="20"/>
          <w:szCs w:val="20"/>
          <w:lang w:eastAsia="pl-PL"/>
        </w:rPr>
        <w:t>ceny, terminu wykonania zamówienia, okresu gwarancji i warunków płatności.</w:t>
      </w:r>
    </w:p>
    <w:p w:rsidR="006E5A55" w:rsidRPr="0021515A" w:rsidRDefault="006E5A55" w:rsidP="006E5A55">
      <w:pPr>
        <w:tabs>
          <w:tab w:val="left" w:pos="-3119"/>
          <w:tab w:val="left" w:pos="709"/>
        </w:tabs>
        <w:spacing w:line="276" w:lineRule="auto"/>
        <w:ind w:left="709" w:right="-1" w:hanging="709"/>
        <w:jc w:val="both"/>
        <w:rPr>
          <w:rFonts w:ascii="Century Gothic" w:hAnsi="Century Gothic"/>
          <w:sz w:val="20"/>
          <w:szCs w:val="22"/>
        </w:rPr>
      </w:pPr>
      <w:r w:rsidRPr="0021515A">
        <w:rPr>
          <w:rFonts w:ascii="Century Gothic" w:hAnsi="Century Gothic"/>
          <w:sz w:val="20"/>
          <w:szCs w:val="22"/>
        </w:rPr>
        <w:t>12.2.</w:t>
      </w:r>
      <w:r w:rsidRPr="0021515A">
        <w:rPr>
          <w:rFonts w:ascii="Century Gothic" w:hAnsi="Century Gothic"/>
          <w:sz w:val="20"/>
          <w:szCs w:val="22"/>
        </w:rPr>
        <w:tab/>
      </w:r>
      <w:r w:rsidRPr="0021515A">
        <w:rPr>
          <w:rFonts w:ascii="Century Gothic" w:hAnsi="Century Gothic" w:cs="Arial"/>
          <w:sz w:val="20"/>
          <w:szCs w:val="20"/>
          <w:lang w:eastAsia="pl-PL"/>
        </w:rPr>
        <w:t>Zamawiający poprawi w ofercie:</w:t>
      </w:r>
    </w:p>
    <w:p w:rsidR="006E5A55" w:rsidRPr="0021515A" w:rsidRDefault="006E5A55" w:rsidP="006E5A55">
      <w:pPr>
        <w:numPr>
          <w:ilvl w:val="0"/>
          <w:numId w:val="24"/>
        </w:numPr>
        <w:tabs>
          <w:tab w:val="clear" w:pos="720"/>
          <w:tab w:val="num" w:pos="1276"/>
        </w:tabs>
        <w:suppressAutoHyphens w:val="0"/>
        <w:autoSpaceDE w:val="0"/>
        <w:autoSpaceDN w:val="0"/>
        <w:adjustRightInd w:val="0"/>
        <w:spacing w:line="276" w:lineRule="auto"/>
        <w:ind w:left="1276" w:hanging="425"/>
        <w:jc w:val="both"/>
        <w:rPr>
          <w:rFonts w:ascii="Century Gothic" w:hAnsi="Century Gothic" w:cs="Arial"/>
          <w:sz w:val="20"/>
          <w:szCs w:val="20"/>
          <w:lang w:eastAsia="pl-PL"/>
        </w:rPr>
      </w:pPr>
      <w:r w:rsidRPr="0021515A">
        <w:rPr>
          <w:rFonts w:ascii="Century Gothic" w:hAnsi="Century Gothic" w:cs="Arial"/>
          <w:sz w:val="20"/>
          <w:szCs w:val="20"/>
          <w:lang w:eastAsia="pl-PL"/>
        </w:rPr>
        <w:t>oczywiste omyłki pisarskie,</w:t>
      </w:r>
    </w:p>
    <w:p w:rsidR="006E5A55" w:rsidRPr="0021515A" w:rsidRDefault="006E5A55" w:rsidP="006E5A55">
      <w:pPr>
        <w:numPr>
          <w:ilvl w:val="0"/>
          <w:numId w:val="24"/>
        </w:numPr>
        <w:tabs>
          <w:tab w:val="clear" w:pos="720"/>
          <w:tab w:val="num" w:pos="1276"/>
        </w:tabs>
        <w:suppressAutoHyphens w:val="0"/>
        <w:autoSpaceDE w:val="0"/>
        <w:autoSpaceDN w:val="0"/>
        <w:adjustRightInd w:val="0"/>
        <w:spacing w:line="276" w:lineRule="auto"/>
        <w:ind w:left="1276" w:hanging="425"/>
        <w:jc w:val="both"/>
        <w:rPr>
          <w:rFonts w:ascii="Century Gothic" w:hAnsi="Century Gothic" w:cs="Arial"/>
          <w:sz w:val="20"/>
          <w:szCs w:val="20"/>
          <w:lang w:eastAsia="pl-PL"/>
        </w:rPr>
      </w:pPr>
      <w:r w:rsidRPr="0021515A">
        <w:rPr>
          <w:rFonts w:ascii="Century Gothic" w:hAnsi="Century Gothic" w:cs="Arial"/>
          <w:sz w:val="20"/>
          <w:szCs w:val="20"/>
          <w:lang w:eastAsia="pl-PL"/>
        </w:rPr>
        <w:lastRenderedPageBreak/>
        <w:t>oczywiste omyłki rachunkowe, z uwzględnieniem konsekwencji rachunkowych dokonanych poprawek,</w:t>
      </w:r>
    </w:p>
    <w:p w:rsidR="006E5A55" w:rsidRPr="0021515A" w:rsidRDefault="006E5A55" w:rsidP="006E5A55">
      <w:pPr>
        <w:numPr>
          <w:ilvl w:val="0"/>
          <w:numId w:val="24"/>
        </w:numPr>
        <w:tabs>
          <w:tab w:val="clear" w:pos="720"/>
          <w:tab w:val="num" w:pos="1276"/>
        </w:tabs>
        <w:suppressAutoHyphens w:val="0"/>
        <w:autoSpaceDE w:val="0"/>
        <w:autoSpaceDN w:val="0"/>
        <w:adjustRightInd w:val="0"/>
        <w:spacing w:line="276" w:lineRule="auto"/>
        <w:ind w:left="1276" w:hanging="425"/>
        <w:jc w:val="both"/>
        <w:rPr>
          <w:rFonts w:ascii="Century Gothic" w:hAnsi="Century Gothic" w:cs="Arial"/>
          <w:sz w:val="20"/>
          <w:szCs w:val="20"/>
          <w:lang w:eastAsia="pl-PL"/>
        </w:rPr>
      </w:pPr>
      <w:r w:rsidRPr="0021515A">
        <w:rPr>
          <w:rFonts w:ascii="Century Gothic" w:hAnsi="Century Gothic" w:cs="Arial"/>
          <w:sz w:val="20"/>
          <w:szCs w:val="20"/>
          <w:lang w:eastAsia="pl-PL"/>
        </w:rPr>
        <w:t>inne omyłki polegające na niezgodności oferty ze specyfikacją istotnych warunków zamówienia, niepowodujące istotnych zmian w treści oferty</w:t>
      </w:r>
    </w:p>
    <w:p w:rsidR="006E5A55" w:rsidRPr="0021515A" w:rsidRDefault="006E5A55" w:rsidP="006E5A55">
      <w:pPr>
        <w:suppressAutoHyphens w:val="0"/>
        <w:autoSpaceDE w:val="0"/>
        <w:autoSpaceDN w:val="0"/>
        <w:adjustRightInd w:val="0"/>
        <w:spacing w:line="276" w:lineRule="auto"/>
        <w:ind w:left="720"/>
        <w:jc w:val="both"/>
        <w:rPr>
          <w:rFonts w:ascii="Century Gothic" w:hAnsi="Century Gothic" w:cs="Arial"/>
          <w:sz w:val="20"/>
          <w:szCs w:val="20"/>
          <w:lang w:eastAsia="pl-PL"/>
        </w:rPr>
      </w:pPr>
      <w:r w:rsidRPr="0021515A">
        <w:rPr>
          <w:rFonts w:ascii="Century Gothic" w:hAnsi="Century Gothic" w:cs="Arial"/>
          <w:sz w:val="20"/>
          <w:szCs w:val="20"/>
          <w:lang w:eastAsia="pl-PL"/>
        </w:rPr>
        <w:t>niezwłocznie zawiadamiając o tym wykonawcę, którego oferta została poprawiona.</w:t>
      </w:r>
    </w:p>
    <w:p w:rsidR="006E5A55" w:rsidRPr="0021515A" w:rsidRDefault="006E5A55" w:rsidP="006E5A55">
      <w:pPr>
        <w:tabs>
          <w:tab w:val="left" w:pos="-3119"/>
        </w:tabs>
        <w:spacing w:line="276" w:lineRule="auto"/>
        <w:ind w:left="709" w:right="-1" w:hanging="709"/>
        <w:jc w:val="both"/>
        <w:rPr>
          <w:rFonts w:ascii="Century Gothic" w:hAnsi="Century Gothic"/>
          <w:sz w:val="20"/>
          <w:szCs w:val="22"/>
        </w:rPr>
      </w:pPr>
    </w:p>
    <w:p w:rsidR="006E5A55" w:rsidRPr="0021515A" w:rsidRDefault="006E5A55" w:rsidP="006E5A55">
      <w:pPr>
        <w:pStyle w:val="rozdzia"/>
        <w:spacing w:line="276" w:lineRule="auto"/>
        <w:ind w:left="709" w:right="-1" w:hanging="709"/>
        <w:rPr>
          <w:rFonts w:ascii="Century Gothic" w:hAnsi="Century Gothic"/>
          <w:szCs w:val="22"/>
        </w:rPr>
      </w:pPr>
      <w:r w:rsidRPr="0021515A">
        <w:rPr>
          <w:rFonts w:ascii="Century Gothic" w:hAnsi="Century Gothic"/>
          <w:szCs w:val="22"/>
        </w:rPr>
        <w:t>13.</w:t>
      </w:r>
      <w:r w:rsidRPr="0021515A">
        <w:rPr>
          <w:rFonts w:ascii="Century Gothic" w:hAnsi="Century Gothic"/>
          <w:szCs w:val="22"/>
        </w:rPr>
        <w:tab/>
        <w:t>WYMAGANIA DOTYCZĄCE WADIUM</w:t>
      </w:r>
    </w:p>
    <w:p w:rsidR="006E5A55" w:rsidRPr="0021515A" w:rsidRDefault="006E5A55" w:rsidP="006E5A55">
      <w:pPr>
        <w:spacing w:before="120" w:line="276" w:lineRule="auto"/>
        <w:ind w:left="720" w:hanging="720"/>
        <w:jc w:val="both"/>
        <w:rPr>
          <w:rFonts w:ascii="Century Gothic" w:hAnsi="Century Gothic"/>
          <w:b/>
          <w:sz w:val="20"/>
          <w:szCs w:val="22"/>
        </w:rPr>
      </w:pPr>
      <w:r w:rsidRPr="0021515A">
        <w:rPr>
          <w:rFonts w:ascii="Century Gothic" w:hAnsi="Century Gothic"/>
          <w:sz w:val="20"/>
          <w:szCs w:val="22"/>
        </w:rPr>
        <w:t xml:space="preserve">13.1. </w:t>
      </w:r>
      <w:r w:rsidRPr="0021515A">
        <w:rPr>
          <w:rFonts w:ascii="Century Gothic" w:hAnsi="Century Gothic"/>
          <w:sz w:val="20"/>
          <w:szCs w:val="22"/>
        </w:rPr>
        <w:tab/>
        <w:t>Zamawiający nie żąda wniesienia wadium.</w:t>
      </w:r>
    </w:p>
    <w:p w:rsidR="006E5A55" w:rsidRPr="0021515A" w:rsidRDefault="006E5A55" w:rsidP="006E5A55">
      <w:pPr>
        <w:spacing w:line="276" w:lineRule="auto"/>
        <w:ind w:right="-1"/>
        <w:jc w:val="both"/>
        <w:rPr>
          <w:rFonts w:ascii="Century Gothic" w:hAnsi="Century Gothic"/>
          <w:i/>
          <w:sz w:val="20"/>
          <w:szCs w:val="22"/>
        </w:rPr>
      </w:pPr>
    </w:p>
    <w:p w:rsidR="006E5A55" w:rsidRPr="0021515A" w:rsidRDefault="006E5A55" w:rsidP="006E5A55">
      <w:pPr>
        <w:pStyle w:val="rozdzia"/>
        <w:numPr>
          <w:ilvl w:val="0"/>
          <w:numId w:val="3"/>
        </w:numPr>
        <w:spacing w:line="276" w:lineRule="auto"/>
        <w:ind w:right="-1"/>
        <w:rPr>
          <w:rFonts w:ascii="Century Gothic" w:hAnsi="Century Gothic"/>
          <w:szCs w:val="22"/>
        </w:rPr>
      </w:pPr>
      <w:r w:rsidRPr="0021515A">
        <w:rPr>
          <w:rFonts w:ascii="Century Gothic" w:hAnsi="Century Gothic"/>
          <w:szCs w:val="22"/>
        </w:rPr>
        <w:t>MIEJSCE ORAZ TERMIN SKŁADANIA I OTWARCIA OFERT</w:t>
      </w:r>
    </w:p>
    <w:p w:rsidR="006E5A55" w:rsidRPr="0021515A" w:rsidRDefault="006E5A55" w:rsidP="006E5A55">
      <w:pPr>
        <w:numPr>
          <w:ilvl w:val="1"/>
          <w:numId w:val="3"/>
        </w:numPr>
        <w:tabs>
          <w:tab w:val="left" w:pos="720"/>
        </w:tabs>
        <w:spacing w:before="120" w:line="276" w:lineRule="auto"/>
        <w:jc w:val="both"/>
        <w:rPr>
          <w:rFonts w:ascii="Century Gothic" w:hAnsi="Century Gothic"/>
          <w:spacing w:val="4"/>
          <w:sz w:val="20"/>
          <w:szCs w:val="22"/>
        </w:rPr>
      </w:pPr>
      <w:r w:rsidRPr="0021515A">
        <w:rPr>
          <w:rFonts w:ascii="Century Gothic" w:hAnsi="Century Gothic"/>
          <w:spacing w:val="4"/>
          <w:sz w:val="20"/>
          <w:szCs w:val="22"/>
        </w:rPr>
        <w:t>Oferty powinny być złożone za pośrednictwem operatora pocztowego, kuriera lub doręczone osobiście w siedzibie Zamawiającego:</w:t>
      </w:r>
    </w:p>
    <w:p w:rsidR="006E5A55" w:rsidRPr="00714174" w:rsidRDefault="006E5A55" w:rsidP="006E5A55">
      <w:pPr>
        <w:tabs>
          <w:tab w:val="left" w:pos="720"/>
        </w:tabs>
        <w:spacing w:line="276" w:lineRule="auto"/>
        <w:ind w:right="-1"/>
        <w:jc w:val="both"/>
        <w:rPr>
          <w:rFonts w:ascii="Century Gothic" w:hAnsi="Century Gothic"/>
          <w:spacing w:val="4"/>
          <w:sz w:val="20"/>
          <w:szCs w:val="22"/>
        </w:rPr>
      </w:pPr>
    </w:p>
    <w:p w:rsidR="006E5A55" w:rsidRPr="00714174" w:rsidRDefault="006E5A55" w:rsidP="006E5A55">
      <w:pPr>
        <w:spacing w:line="276" w:lineRule="auto"/>
        <w:ind w:right="-1"/>
        <w:jc w:val="center"/>
        <w:rPr>
          <w:rFonts w:ascii="Century Gothic" w:hAnsi="Century Gothic"/>
          <w:b/>
          <w:sz w:val="20"/>
          <w:szCs w:val="22"/>
        </w:rPr>
      </w:pPr>
      <w:r w:rsidRPr="00714174">
        <w:rPr>
          <w:rFonts w:ascii="Century Gothic" w:hAnsi="Century Gothic"/>
          <w:b/>
          <w:sz w:val="20"/>
          <w:szCs w:val="22"/>
        </w:rPr>
        <w:t>Uniwersytet Kazimierza Wielkiego w Bydgoszczy</w:t>
      </w:r>
    </w:p>
    <w:p w:rsidR="006E5A55" w:rsidRPr="00714174" w:rsidRDefault="006E5A55" w:rsidP="006E5A55">
      <w:pPr>
        <w:pStyle w:val="Akapitzlist"/>
        <w:spacing w:line="276" w:lineRule="auto"/>
        <w:ind w:left="0" w:right="-1"/>
        <w:jc w:val="center"/>
        <w:rPr>
          <w:rFonts w:ascii="Century Gothic" w:hAnsi="Century Gothic"/>
          <w:b/>
          <w:sz w:val="20"/>
          <w:szCs w:val="22"/>
        </w:rPr>
      </w:pPr>
      <w:r w:rsidRPr="00714174">
        <w:rPr>
          <w:rFonts w:ascii="Century Gothic" w:hAnsi="Century Gothic"/>
          <w:b/>
          <w:sz w:val="20"/>
          <w:szCs w:val="22"/>
        </w:rPr>
        <w:t>Adres: 85-064 Bydgoszcz,</w:t>
      </w:r>
    </w:p>
    <w:p w:rsidR="006E5A55" w:rsidRPr="00714174" w:rsidRDefault="006E5A55" w:rsidP="006E5A55">
      <w:pPr>
        <w:pStyle w:val="Akapitzlist"/>
        <w:spacing w:line="276" w:lineRule="auto"/>
        <w:ind w:left="0" w:right="-1"/>
        <w:jc w:val="center"/>
        <w:rPr>
          <w:rFonts w:ascii="Century Gothic" w:hAnsi="Century Gothic"/>
          <w:b/>
          <w:sz w:val="20"/>
          <w:szCs w:val="22"/>
        </w:rPr>
      </w:pPr>
      <w:r w:rsidRPr="00714174">
        <w:rPr>
          <w:rFonts w:ascii="Century Gothic" w:hAnsi="Century Gothic"/>
          <w:b/>
          <w:sz w:val="20"/>
          <w:szCs w:val="22"/>
        </w:rPr>
        <w:t>ul. Chodkiewicza 30</w:t>
      </w:r>
    </w:p>
    <w:p w:rsidR="006E5A55" w:rsidRPr="00714174" w:rsidRDefault="006E5A55" w:rsidP="006E5A55">
      <w:pPr>
        <w:spacing w:line="276" w:lineRule="auto"/>
        <w:ind w:right="-1"/>
        <w:rPr>
          <w:rFonts w:ascii="Century Gothic" w:hAnsi="Century Gothic"/>
          <w:sz w:val="20"/>
          <w:szCs w:val="22"/>
        </w:rPr>
      </w:pPr>
    </w:p>
    <w:p w:rsidR="006E5A55" w:rsidRPr="00714174" w:rsidRDefault="006E5A55" w:rsidP="006E5A55">
      <w:pPr>
        <w:spacing w:line="276" w:lineRule="auto"/>
        <w:ind w:right="-1"/>
        <w:jc w:val="center"/>
        <w:rPr>
          <w:rFonts w:ascii="Century Gothic" w:hAnsi="Century Gothic"/>
          <w:b/>
          <w:sz w:val="20"/>
          <w:szCs w:val="22"/>
        </w:rPr>
      </w:pPr>
      <w:r w:rsidRPr="00714174">
        <w:rPr>
          <w:rFonts w:ascii="Century Gothic" w:hAnsi="Century Gothic"/>
          <w:sz w:val="20"/>
          <w:szCs w:val="22"/>
        </w:rPr>
        <w:t xml:space="preserve">Kancelaria Główna, pokój 108, blok „C” w terminie do dnia </w:t>
      </w:r>
      <w:r w:rsidR="00714174" w:rsidRPr="00714174">
        <w:rPr>
          <w:rFonts w:ascii="Century Gothic" w:hAnsi="Century Gothic"/>
          <w:b/>
          <w:sz w:val="20"/>
          <w:szCs w:val="22"/>
        </w:rPr>
        <w:t>30</w:t>
      </w:r>
      <w:r w:rsidRPr="00714174">
        <w:rPr>
          <w:rFonts w:ascii="Century Gothic" w:hAnsi="Century Gothic"/>
          <w:b/>
          <w:sz w:val="20"/>
          <w:szCs w:val="22"/>
        </w:rPr>
        <w:t>.</w:t>
      </w:r>
      <w:r w:rsidR="0021515A" w:rsidRPr="00714174">
        <w:rPr>
          <w:rFonts w:ascii="Century Gothic" w:hAnsi="Century Gothic"/>
          <w:b/>
          <w:sz w:val="20"/>
          <w:szCs w:val="22"/>
        </w:rPr>
        <w:t>05</w:t>
      </w:r>
      <w:r w:rsidRPr="00714174">
        <w:rPr>
          <w:rFonts w:ascii="Century Gothic" w:hAnsi="Century Gothic"/>
          <w:b/>
          <w:sz w:val="20"/>
          <w:szCs w:val="22"/>
        </w:rPr>
        <w:t>.201</w:t>
      </w:r>
      <w:r w:rsidR="0021515A" w:rsidRPr="00714174">
        <w:rPr>
          <w:rFonts w:ascii="Century Gothic" w:hAnsi="Century Gothic"/>
          <w:b/>
          <w:sz w:val="20"/>
          <w:szCs w:val="22"/>
        </w:rPr>
        <w:t>8</w:t>
      </w:r>
      <w:r w:rsidRPr="00714174">
        <w:rPr>
          <w:rFonts w:ascii="Century Gothic" w:hAnsi="Century Gothic"/>
          <w:b/>
          <w:sz w:val="20"/>
          <w:szCs w:val="22"/>
        </w:rPr>
        <w:t xml:space="preserve"> r. do godziny 12:00</w:t>
      </w:r>
    </w:p>
    <w:p w:rsidR="006E5A55" w:rsidRPr="00714174" w:rsidRDefault="006E5A55" w:rsidP="006E5A55">
      <w:pPr>
        <w:spacing w:line="276" w:lineRule="auto"/>
        <w:ind w:right="-1"/>
        <w:jc w:val="both"/>
        <w:rPr>
          <w:rFonts w:ascii="Century Gothic" w:hAnsi="Century Gothic"/>
          <w:sz w:val="20"/>
          <w:szCs w:val="22"/>
        </w:rPr>
      </w:pPr>
    </w:p>
    <w:p w:rsidR="006E5A55" w:rsidRPr="00714174" w:rsidRDefault="006E5A55" w:rsidP="006E5A55">
      <w:pPr>
        <w:numPr>
          <w:ilvl w:val="1"/>
          <w:numId w:val="3"/>
        </w:numPr>
        <w:spacing w:line="276" w:lineRule="auto"/>
        <w:ind w:right="-1"/>
        <w:jc w:val="both"/>
        <w:rPr>
          <w:rFonts w:ascii="Century Gothic" w:hAnsi="Century Gothic"/>
          <w:spacing w:val="4"/>
          <w:sz w:val="20"/>
          <w:szCs w:val="22"/>
        </w:rPr>
      </w:pPr>
      <w:r w:rsidRPr="00714174">
        <w:rPr>
          <w:rFonts w:ascii="Century Gothic" w:hAnsi="Century Gothic"/>
          <w:sz w:val="20"/>
          <w:szCs w:val="22"/>
        </w:rPr>
        <w:t>Otwarcie ofert nastąpi w</w:t>
      </w:r>
      <w:r w:rsidRPr="00714174">
        <w:rPr>
          <w:rFonts w:ascii="Century Gothic" w:hAnsi="Century Gothic"/>
          <w:b/>
          <w:sz w:val="20"/>
          <w:szCs w:val="22"/>
        </w:rPr>
        <w:t xml:space="preserve"> </w:t>
      </w:r>
      <w:r w:rsidRPr="00714174">
        <w:rPr>
          <w:rFonts w:ascii="Century Gothic" w:hAnsi="Century Gothic"/>
          <w:spacing w:val="4"/>
          <w:sz w:val="20"/>
          <w:szCs w:val="22"/>
        </w:rPr>
        <w:t>siedzibie Zamawiającego:</w:t>
      </w:r>
    </w:p>
    <w:p w:rsidR="006E5A55" w:rsidRPr="00714174" w:rsidRDefault="006E5A55" w:rsidP="006E5A55">
      <w:pPr>
        <w:spacing w:line="276" w:lineRule="auto"/>
        <w:ind w:right="-1"/>
        <w:jc w:val="both"/>
        <w:rPr>
          <w:rFonts w:ascii="Century Gothic" w:hAnsi="Century Gothic"/>
          <w:spacing w:val="4"/>
          <w:sz w:val="20"/>
          <w:szCs w:val="22"/>
        </w:rPr>
      </w:pPr>
    </w:p>
    <w:p w:rsidR="006E5A55" w:rsidRPr="00714174" w:rsidRDefault="006E5A55" w:rsidP="006E5A55">
      <w:pPr>
        <w:spacing w:line="276" w:lineRule="auto"/>
        <w:ind w:right="-1"/>
        <w:jc w:val="center"/>
        <w:rPr>
          <w:rFonts w:ascii="Century Gothic" w:hAnsi="Century Gothic"/>
          <w:b/>
          <w:sz w:val="20"/>
          <w:szCs w:val="22"/>
        </w:rPr>
      </w:pPr>
      <w:r w:rsidRPr="00714174">
        <w:rPr>
          <w:rFonts w:ascii="Century Gothic" w:hAnsi="Century Gothic"/>
          <w:b/>
          <w:sz w:val="20"/>
          <w:szCs w:val="22"/>
        </w:rPr>
        <w:t>Uniwersytet Kazimierza Wielkiego w Bydgoszczy</w:t>
      </w:r>
    </w:p>
    <w:p w:rsidR="006E5A55" w:rsidRPr="00714174" w:rsidRDefault="006E5A55" w:rsidP="006E5A55">
      <w:pPr>
        <w:pStyle w:val="Akapitzlist"/>
        <w:spacing w:line="276" w:lineRule="auto"/>
        <w:ind w:left="0" w:right="-1"/>
        <w:jc w:val="center"/>
        <w:rPr>
          <w:rFonts w:ascii="Century Gothic" w:hAnsi="Century Gothic"/>
          <w:b/>
          <w:sz w:val="20"/>
          <w:szCs w:val="22"/>
        </w:rPr>
      </w:pPr>
      <w:r w:rsidRPr="00714174">
        <w:rPr>
          <w:rFonts w:ascii="Century Gothic" w:hAnsi="Century Gothic"/>
          <w:b/>
          <w:sz w:val="20"/>
          <w:szCs w:val="22"/>
        </w:rPr>
        <w:t>Adres: 85-064 Bydgoszcz,</w:t>
      </w:r>
    </w:p>
    <w:p w:rsidR="006E5A55" w:rsidRPr="00714174" w:rsidRDefault="006E5A55" w:rsidP="006E5A55">
      <w:pPr>
        <w:pStyle w:val="Akapitzlist"/>
        <w:spacing w:line="276" w:lineRule="auto"/>
        <w:ind w:left="0" w:right="-1"/>
        <w:jc w:val="center"/>
        <w:rPr>
          <w:rFonts w:ascii="Century Gothic" w:hAnsi="Century Gothic"/>
          <w:b/>
          <w:sz w:val="20"/>
          <w:szCs w:val="22"/>
        </w:rPr>
      </w:pPr>
      <w:r w:rsidRPr="00714174">
        <w:rPr>
          <w:rFonts w:ascii="Century Gothic" w:hAnsi="Century Gothic"/>
          <w:b/>
          <w:sz w:val="20"/>
          <w:szCs w:val="22"/>
        </w:rPr>
        <w:t>ul. Chodkiewicza 30</w:t>
      </w:r>
    </w:p>
    <w:p w:rsidR="006E5A55" w:rsidRPr="00714174" w:rsidRDefault="006E5A55" w:rsidP="006E5A55">
      <w:pPr>
        <w:spacing w:line="276" w:lineRule="auto"/>
        <w:ind w:right="-1"/>
        <w:jc w:val="center"/>
        <w:rPr>
          <w:rFonts w:ascii="Century Gothic" w:hAnsi="Century Gothic"/>
          <w:sz w:val="20"/>
          <w:szCs w:val="22"/>
        </w:rPr>
      </w:pPr>
    </w:p>
    <w:p w:rsidR="006E5A55" w:rsidRPr="00714174" w:rsidRDefault="006E5A55" w:rsidP="006E5A55">
      <w:pPr>
        <w:spacing w:line="276" w:lineRule="auto"/>
        <w:ind w:right="-1"/>
        <w:jc w:val="center"/>
        <w:rPr>
          <w:rFonts w:ascii="Century Gothic" w:hAnsi="Century Gothic"/>
          <w:b/>
          <w:sz w:val="20"/>
          <w:szCs w:val="22"/>
        </w:rPr>
      </w:pPr>
      <w:r w:rsidRPr="00714174">
        <w:rPr>
          <w:rFonts w:ascii="Century Gothic" w:hAnsi="Century Gothic"/>
          <w:sz w:val="20"/>
          <w:szCs w:val="22"/>
        </w:rPr>
        <w:t>pokój 61,blok „B”, w dniu</w:t>
      </w:r>
      <w:r w:rsidR="00714174" w:rsidRPr="00714174">
        <w:rPr>
          <w:rFonts w:ascii="Century Gothic" w:hAnsi="Century Gothic"/>
          <w:b/>
          <w:sz w:val="20"/>
          <w:szCs w:val="22"/>
        </w:rPr>
        <w:t xml:space="preserve"> 30</w:t>
      </w:r>
      <w:r w:rsidRPr="00714174">
        <w:rPr>
          <w:rFonts w:ascii="Century Gothic" w:hAnsi="Century Gothic"/>
          <w:b/>
          <w:sz w:val="20"/>
          <w:szCs w:val="22"/>
        </w:rPr>
        <w:t>.</w:t>
      </w:r>
      <w:r w:rsidR="0021515A" w:rsidRPr="00714174">
        <w:rPr>
          <w:rFonts w:ascii="Century Gothic" w:hAnsi="Century Gothic"/>
          <w:b/>
          <w:sz w:val="20"/>
          <w:szCs w:val="22"/>
        </w:rPr>
        <w:t>05</w:t>
      </w:r>
      <w:r w:rsidRPr="00714174">
        <w:rPr>
          <w:rFonts w:ascii="Century Gothic" w:hAnsi="Century Gothic"/>
          <w:b/>
          <w:sz w:val="20"/>
          <w:szCs w:val="22"/>
        </w:rPr>
        <w:t>.201</w:t>
      </w:r>
      <w:r w:rsidR="0021515A" w:rsidRPr="00714174">
        <w:rPr>
          <w:rFonts w:ascii="Century Gothic" w:hAnsi="Century Gothic"/>
          <w:b/>
          <w:sz w:val="20"/>
          <w:szCs w:val="22"/>
        </w:rPr>
        <w:t>8</w:t>
      </w:r>
      <w:r w:rsidRPr="00714174">
        <w:rPr>
          <w:rFonts w:ascii="Century Gothic" w:hAnsi="Century Gothic"/>
          <w:b/>
          <w:sz w:val="20"/>
          <w:szCs w:val="22"/>
        </w:rPr>
        <w:t xml:space="preserve"> r. o godzinie 13:00</w:t>
      </w:r>
    </w:p>
    <w:p w:rsidR="006E5A55" w:rsidRPr="00714174" w:rsidRDefault="006E5A55" w:rsidP="006E5A55">
      <w:pPr>
        <w:spacing w:line="276" w:lineRule="auto"/>
        <w:ind w:right="-1"/>
        <w:jc w:val="center"/>
        <w:rPr>
          <w:rFonts w:ascii="Century Gothic" w:hAnsi="Century Gothic"/>
          <w:b/>
          <w:sz w:val="20"/>
          <w:szCs w:val="22"/>
        </w:rPr>
      </w:pPr>
    </w:p>
    <w:p w:rsidR="006E5A55" w:rsidRPr="00714174" w:rsidRDefault="006E5A55" w:rsidP="006E5A55">
      <w:pPr>
        <w:spacing w:line="276" w:lineRule="auto"/>
        <w:ind w:right="-1"/>
        <w:jc w:val="both"/>
        <w:rPr>
          <w:rFonts w:ascii="Century Gothic" w:hAnsi="Century Gothic"/>
          <w:sz w:val="20"/>
          <w:szCs w:val="22"/>
        </w:rPr>
      </w:pPr>
      <w:r w:rsidRPr="00714174">
        <w:rPr>
          <w:rFonts w:ascii="Century Gothic" w:hAnsi="Century Gothic"/>
          <w:sz w:val="20"/>
          <w:szCs w:val="22"/>
        </w:rPr>
        <w:t>13.3.</w:t>
      </w:r>
      <w:r w:rsidRPr="00714174">
        <w:rPr>
          <w:rFonts w:ascii="Century Gothic" w:hAnsi="Century Gothic"/>
          <w:sz w:val="20"/>
          <w:szCs w:val="22"/>
        </w:rPr>
        <w:tab/>
        <w:t>Otwarcie ofert jest jawne.</w:t>
      </w:r>
    </w:p>
    <w:p w:rsidR="006E5A55" w:rsidRPr="00714174" w:rsidRDefault="006E5A55" w:rsidP="006E5A55">
      <w:pPr>
        <w:spacing w:before="120" w:line="276" w:lineRule="auto"/>
        <w:ind w:left="703" w:hanging="703"/>
        <w:jc w:val="both"/>
        <w:rPr>
          <w:rFonts w:ascii="Century Gothic" w:hAnsi="Century Gothic"/>
          <w:sz w:val="20"/>
          <w:szCs w:val="22"/>
        </w:rPr>
      </w:pPr>
      <w:r w:rsidRPr="00714174">
        <w:rPr>
          <w:rFonts w:ascii="Century Gothic" w:hAnsi="Century Gothic"/>
          <w:sz w:val="20"/>
          <w:szCs w:val="22"/>
        </w:rPr>
        <w:t>13.4.</w:t>
      </w:r>
      <w:r w:rsidRPr="00714174">
        <w:rPr>
          <w:rFonts w:ascii="Century Gothic" w:hAnsi="Century Gothic"/>
          <w:sz w:val="20"/>
          <w:szCs w:val="22"/>
        </w:rPr>
        <w:tab/>
      </w:r>
      <w:r w:rsidRPr="00714174">
        <w:rPr>
          <w:rFonts w:ascii="Century Gothic" w:hAnsi="Century Gothic"/>
          <w:sz w:val="20"/>
          <w:szCs w:val="22"/>
        </w:rPr>
        <w:tab/>
        <w:t>W przypadku złożenia Zamawiającemu przez Wykonawcę oferty po terminie składania ofert, Zamawiający niezwłocznie zwróci ofertę Wykonawcy.</w:t>
      </w:r>
    </w:p>
    <w:p w:rsidR="006E5A55" w:rsidRPr="00714174" w:rsidRDefault="006E5A55" w:rsidP="006E5A55">
      <w:pPr>
        <w:suppressAutoHyphens w:val="0"/>
        <w:spacing w:line="276" w:lineRule="auto"/>
        <w:ind w:right="-1"/>
        <w:rPr>
          <w:rFonts w:ascii="Century Gothic" w:hAnsi="Century Gothic"/>
          <w:b/>
          <w:iCs/>
          <w:sz w:val="20"/>
          <w:szCs w:val="22"/>
        </w:rPr>
      </w:pPr>
    </w:p>
    <w:p w:rsidR="006E5A55" w:rsidRPr="0021515A" w:rsidRDefault="006E5A55" w:rsidP="006E5A55">
      <w:pPr>
        <w:pStyle w:val="rozdzia"/>
        <w:numPr>
          <w:ilvl w:val="0"/>
          <w:numId w:val="6"/>
        </w:numPr>
        <w:spacing w:line="276" w:lineRule="auto"/>
        <w:ind w:right="-1"/>
        <w:rPr>
          <w:rFonts w:ascii="Century Gothic" w:hAnsi="Century Gothic"/>
          <w:szCs w:val="22"/>
        </w:rPr>
      </w:pPr>
      <w:r w:rsidRPr="0021515A">
        <w:rPr>
          <w:rFonts w:ascii="Century Gothic" w:hAnsi="Century Gothic"/>
          <w:szCs w:val="22"/>
        </w:rPr>
        <w:t>TERMIN ZWIĄZANIA OFERTĄ</w:t>
      </w:r>
    </w:p>
    <w:p w:rsidR="006E5A55" w:rsidRPr="0021515A" w:rsidRDefault="006E5A55" w:rsidP="006E5A55">
      <w:pPr>
        <w:pStyle w:val="Tekstpodstawowy"/>
        <w:numPr>
          <w:ilvl w:val="1"/>
          <w:numId w:val="6"/>
        </w:numPr>
        <w:tabs>
          <w:tab w:val="clear" w:pos="720"/>
          <w:tab w:val="left" w:pos="709"/>
        </w:tabs>
        <w:spacing w:before="120" w:line="276" w:lineRule="auto"/>
        <w:ind w:left="709" w:hanging="709"/>
        <w:jc w:val="both"/>
        <w:rPr>
          <w:rFonts w:ascii="Century Gothic" w:hAnsi="Century Gothic" w:cs="Times New Roman"/>
          <w:spacing w:val="4"/>
          <w:sz w:val="20"/>
          <w:szCs w:val="22"/>
        </w:rPr>
      </w:pPr>
      <w:r w:rsidRPr="0021515A">
        <w:rPr>
          <w:rFonts w:ascii="Century Gothic" w:hAnsi="Century Gothic" w:cs="Times New Roman"/>
          <w:spacing w:val="4"/>
          <w:sz w:val="20"/>
          <w:szCs w:val="22"/>
        </w:rPr>
        <w:t xml:space="preserve">Termin związania ofertą wynosi </w:t>
      </w:r>
      <w:r w:rsidRPr="0021515A">
        <w:rPr>
          <w:rFonts w:ascii="Century Gothic" w:hAnsi="Century Gothic" w:cs="Times New Roman"/>
          <w:b/>
          <w:spacing w:val="4"/>
          <w:sz w:val="20"/>
          <w:szCs w:val="22"/>
        </w:rPr>
        <w:t>3</w:t>
      </w:r>
      <w:r w:rsidRPr="0021515A">
        <w:rPr>
          <w:rFonts w:ascii="Century Gothic" w:hAnsi="Century Gothic" w:cs="Times New Roman"/>
          <w:b/>
          <w:iCs/>
          <w:spacing w:val="4"/>
          <w:sz w:val="20"/>
          <w:szCs w:val="22"/>
        </w:rPr>
        <w:t>0</w:t>
      </w:r>
      <w:r w:rsidRPr="0021515A">
        <w:rPr>
          <w:rFonts w:ascii="Century Gothic" w:hAnsi="Century Gothic" w:cs="Times New Roman"/>
          <w:b/>
          <w:spacing w:val="4"/>
          <w:sz w:val="20"/>
          <w:szCs w:val="22"/>
        </w:rPr>
        <w:t xml:space="preserve"> dni</w:t>
      </w:r>
      <w:r w:rsidRPr="0021515A">
        <w:rPr>
          <w:rFonts w:ascii="Century Gothic" w:hAnsi="Century Gothic" w:cs="Times New Roman"/>
          <w:spacing w:val="4"/>
          <w:sz w:val="20"/>
          <w:szCs w:val="22"/>
        </w:rPr>
        <w:t>. Bieg terminu związania ofertą rozpoczyna się wraz z upływem terminu składania ofert.</w:t>
      </w:r>
    </w:p>
    <w:p w:rsidR="006E5A55" w:rsidRPr="0021515A" w:rsidRDefault="006E5A55" w:rsidP="006E5A55">
      <w:pPr>
        <w:pStyle w:val="Tekstpodstawowy"/>
        <w:numPr>
          <w:ilvl w:val="1"/>
          <w:numId w:val="6"/>
        </w:numPr>
        <w:tabs>
          <w:tab w:val="clear" w:pos="720"/>
          <w:tab w:val="left" w:pos="709"/>
        </w:tabs>
        <w:spacing w:before="120" w:line="276" w:lineRule="auto"/>
        <w:ind w:left="709" w:hanging="709"/>
        <w:jc w:val="both"/>
        <w:rPr>
          <w:rFonts w:ascii="Century Gothic" w:hAnsi="Century Gothic"/>
          <w:sz w:val="20"/>
          <w:szCs w:val="22"/>
        </w:rPr>
      </w:pPr>
      <w:r w:rsidRPr="0021515A">
        <w:rPr>
          <w:rFonts w:ascii="Century Gothic" w:hAnsi="Century Gothic"/>
          <w:sz w:val="20"/>
          <w:szCs w:val="22"/>
        </w:rPr>
        <w:t>Wykonawca samodzielnie lub na wniosek Zamawiającego może przedłużyć termin związania ofertą, z tym że Zamawiający może tylko raz, co najmniej na 3 dni przed upływem terminu związania ofertą, zwrócić się do Wykonawców o</w:t>
      </w:r>
      <w:r w:rsidRPr="0021515A">
        <w:rPr>
          <w:rFonts w:ascii="Century Gothic" w:hAnsi="Century Gothic"/>
          <w:sz w:val="20"/>
          <w:szCs w:val="22"/>
          <w:lang w:val="pl-PL"/>
        </w:rPr>
        <w:t xml:space="preserve"> </w:t>
      </w:r>
      <w:r w:rsidRPr="0021515A">
        <w:rPr>
          <w:rFonts w:ascii="Century Gothic" w:hAnsi="Century Gothic"/>
          <w:sz w:val="20"/>
          <w:szCs w:val="22"/>
        </w:rPr>
        <w:t>wyrażenie zgody na przedłużenie terminu</w:t>
      </w:r>
      <w:r w:rsidRPr="0021515A">
        <w:rPr>
          <w:rFonts w:ascii="Century Gothic" w:hAnsi="Century Gothic"/>
          <w:spacing w:val="4"/>
          <w:sz w:val="20"/>
          <w:szCs w:val="22"/>
        </w:rPr>
        <w:t>, o którym mowa w pkt 1</w:t>
      </w:r>
      <w:r w:rsidRPr="0021515A">
        <w:rPr>
          <w:rFonts w:ascii="Century Gothic" w:hAnsi="Century Gothic"/>
          <w:spacing w:val="4"/>
          <w:sz w:val="20"/>
          <w:szCs w:val="22"/>
          <w:lang w:val="pl-PL"/>
        </w:rPr>
        <w:t>5</w:t>
      </w:r>
      <w:r w:rsidRPr="0021515A">
        <w:rPr>
          <w:rFonts w:ascii="Century Gothic" w:hAnsi="Century Gothic"/>
          <w:spacing w:val="4"/>
          <w:sz w:val="20"/>
          <w:szCs w:val="22"/>
        </w:rPr>
        <w:t xml:space="preserve">.1., </w:t>
      </w:r>
      <w:r w:rsidRPr="0021515A">
        <w:rPr>
          <w:rFonts w:ascii="Century Gothic" w:hAnsi="Century Gothic"/>
          <w:sz w:val="20"/>
          <w:szCs w:val="22"/>
        </w:rPr>
        <w:t>o</w:t>
      </w:r>
      <w:r w:rsidRPr="0021515A">
        <w:rPr>
          <w:rFonts w:ascii="Century Gothic" w:hAnsi="Century Gothic"/>
          <w:sz w:val="20"/>
          <w:szCs w:val="22"/>
          <w:lang w:val="pl-PL"/>
        </w:rPr>
        <w:t xml:space="preserve"> </w:t>
      </w:r>
      <w:r w:rsidRPr="0021515A">
        <w:rPr>
          <w:rFonts w:ascii="Century Gothic" w:hAnsi="Century Gothic"/>
          <w:sz w:val="20"/>
          <w:szCs w:val="22"/>
        </w:rPr>
        <w:t>oznaczony okres, nie dłuższy jednak niż 60 dni.</w:t>
      </w:r>
    </w:p>
    <w:p w:rsidR="006E5A55" w:rsidRPr="0021515A" w:rsidRDefault="006E5A55" w:rsidP="006E5A55">
      <w:pPr>
        <w:pStyle w:val="Tekstpodstawowy"/>
        <w:numPr>
          <w:ilvl w:val="1"/>
          <w:numId w:val="6"/>
        </w:numPr>
        <w:tabs>
          <w:tab w:val="clear" w:pos="720"/>
          <w:tab w:val="left" w:pos="709"/>
        </w:tabs>
        <w:spacing w:before="120" w:line="276" w:lineRule="auto"/>
        <w:ind w:left="709" w:hanging="709"/>
        <w:jc w:val="both"/>
        <w:rPr>
          <w:rFonts w:ascii="Century Gothic" w:hAnsi="Century Gothic" w:cs="Times New Roman"/>
          <w:spacing w:val="4"/>
          <w:sz w:val="20"/>
          <w:szCs w:val="22"/>
        </w:rPr>
      </w:pPr>
      <w:r w:rsidRPr="0021515A">
        <w:rPr>
          <w:rFonts w:ascii="Century Gothic" w:hAnsi="Century Gothic" w:cs="Times New Roman"/>
          <w:spacing w:val="4"/>
          <w:sz w:val="20"/>
          <w:szCs w:val="22"/>
        </w:rPr>
        <w:t>W przypadku wniesienia odwołania po upływie terminu składania ofert bieg terminu związania ofertą ulegnie zawieszeniu do czasu ogłoszenia przez Krajową Izbę Odwoławczą orzeczenia.</w:t>
      </w:r>
    </w:p>
    <w:p w:rsidR="006E5A55" w:rsidRPr="0021515A" w:rsidRDefault="006E5A55" w:rsidP="006E5A55">
      <w:pPr>
        <w:pStyle w:val="Tekstpodstawowy"/>
        <w:tabs>
          <w:tab w:val="left" w:pos="709"/>
        </w:tabs>
        <w:spacing w:line="276" w:lineRule="auto"/>
        <w:ind w:left="709" w:right="-1"/>
        <w:jc w:val="both"/>
        <w:rPr>
          <w:rFonts w:ascii="Century Gothic" w:hAnsi="Century Gothic" w:cs="Times New Roman"/>
          <w:spacing w:val="4"/>
          <w:sz w:val="20"/>
          <w:szCs w:val="22"/>
        </w:rPr>
      </w:pPr>
    </w:p>
    <w:p w:rsidR="006E5A55" w:rsidRPr="0021515A" w:rsidRDefault="006E5A55" w:rsidP="006E5A55">
      <w:pPr>
        <w:pStyle w:val="rozdzia"/>
        <w:numPr>
          <w:ilvl w:val="0"/>
          <w:numId w:val="4"/>
        </w:numPr>
        <w:tabs>
          <w:tab w:val="left" w:pos="709"/>
        </w:tabs>
        <w:spacing w:line="276" w:lineRule="auto"/>
        <w:ind w:right="-1"/>
        <w:rPr>
          <w:rFonts w:ascii="Century Gothic" w:hAnsi="Century Gothic"/>
          <w:szCs w:val="22"/>
        </w:rPr>
      </w:pPr>
      <w:r w:rsidRPr="0021515A">
        <w:rPr>
          <w:rFonts w:ascii="Century Gothic" w:hAnsi="Century Gothic"/>
          <w:szCs w:val="22"/>
        </w:rPr>
        <w:t>OPIS KRYTERIÓW I SPOSOBU OCENY OFERT</w:t>
      </w:r>
    </w:p>
    <w:p w:rsidR="006E5A55" w:rsidRPr="0021515A" w:rsidRDefault="006E5A55" w:rsidP="006E5A55">
      <w:pPr>
        <w:pStyle w:val="normalny0"/>
        <w:tabs>
          <w:tab w:val="left" w:pos="720"/>
        </w:tabs>
        <w:spacing w:before="120" w:line="276" w:lineRule="auto"/>
        <w:ind w:left="720" w:hanging="720"/>
        <w:jc w:val="both"/>
        <w:rPr>
          <w:rFonts w:ascii="Century Gothic" w:hAnsi="Century Gothic"/>
          <w:sz w:val="20"/>
          <w:szCs w:val="20"/>
        </w:rPr>
      </w:pPr>
      <w:r w:rsidRPr="0021515A">
        <w:rPr>
          <w:rFonts w:ascii="Century Gothic" w:hAnsi="Century Gothic"/>
          <w:sz w:val="20"/>
          <w:szCs w:val="20"/>
        </w:rPr>
        <w:t>16.1.</w:t>
      </w:r>
      <w:r w:rsidRPr="0021515A">
        <w:rPr>
          <w:rFonts w:ascii="Century Gothic" w:hAnsi="Century Gothic"/>
          <w:sz w:val="20"/>
          <w:szCs w:val="20"/>
        </w:rPr>
        <w:tab/>
        <w:t>Oferty zostaną ocenione przez Zamawiającego w oparciu o następujące kryteria i ich wagę:</w:t>
      </w:r>
    </w:p>
    <w:p w:rsidR="006E5A55" w:rsidRPr="00714174" w:rsidRDefault="006E5A55" w:rsidP="006E5A55">
      <w:pPr>
        <w:pStyle w:val="normalny0"/>
        <w:spacing w:line="276" w:lineRule="auto"/>
        <w:ind w:left="720"/>
        <w:rPr>
          <w:rFonts w:ascii="Century Gothic" w:hAnsi="Century Gothic"/>
          <w:sz w:val="20"/>
          <w:szCs w:val="20"/>
        </w:rPr>
      </w:pPr>
    </w:p>
    <w:p w:rsidR="006E5A55" w:rsidRPr="00714174" w:rsidRDefault="006E5A55" w:rsidP="006E5A55">
      <w:pPr>
        <w:pStyle w:val="normalny0"/>
        <w:spacing w:line="276" w:lineRule="auto"/>
        <w:ind w:left="720"/>
        <w:jc w:val="center"/>
        <w:rPr>
          <w:rFonts w:ascii="Century Gothic" w:hAnsi="Century Gothic"/>
          <w:b/>
          <w:sz w:val="20"/>
          <w:szCs w:val="20"/>
        </w:rPr>
      </w:pPr>
      <w:r w:rsidRPr="00714174">
        <w:rPr>
          <w:rFonts w:ascii="Century Gothic" w:hAnsi="Century Gothic"/>
          <w:b/>
          <w:sz w:val="20"/>
          <w:szCs w:val="20"/>
        </w:rPr>
        <w:lastRenderedPageBreak/>
        <w:t>Cena brutto – 60%</w:t>
      </w:r>
    </w:p>
    <w:p w:rsidR="006E5A55" w:rsidRPr="00714174" w:rsidRDefault="006E5A55" w:rsidP="006E5A55">
      <w:pPr>
        <w:pStyle w:val="normalny0"/>
        <w:spacing w:line="276" w:lineRule="auto"/>
        <w:ind w:left="720"/>
        <w:jc w:val="center"/>
        <w:rPr>
          <w:rFonts w:ascii="Century Gothic" w:hAnsi="Century Gothic"/>
          <w:b/>
          <w:sz w:val="20"/>
          <w:szCs w:val="20"/>
        </w:rPr>
      </w:pPr>
      <w:r w:rsidRPr="00714174">
        <w:rPr>
          <w:rFonts w:ascii="Century Gothic" w:hAnsi="Century Gothic"/>
          <w:b/>
          <w:sz w:val="20"/>
          <w:szCs w:val="20"/>
        </w:rPr>
        <w:t>Termin dostawy – 30%</w:t>
      </w:r>
    </w:p>
    <w:p w:rsidR="006E5A55" w:rsidRPr="00714174" w:rsidRDefault="0021515A" w:rsidP="006E5A55">
      <w:pPr>
        <w:pStyle w:val="normalny0"/>
        <w:spacing w:line="276" w:lineRule="auto"/>
        <w:ind w:left="720"/>
        <w:jc w:val="center"/>
        <w:rPr>
          <w:rFonts w:ascii="Century Gothic" w:hAnsi="Century Gothic"/>
          <w:b/>
          <w:sz w:val="20"/>
          <w:szCs w:val="20"/>
        </w:rPr>
      </w:pPr>
      <w:r w:rsidRPr="00714174">
        <w:rPr>
          <w:rFonts w:ascii="Century Gothic" w:hAnsi="Century Gothic" w:cs="Book Antiqua"/>
          <w:b/>
          <w:bCs/>
          <w:spacing w:val="-3"/>
          <w:sz w:val="20"/>
          <w:szCs w:val="20"/>
        </w:rPr>
        <w:t>Automatyczna skrzynia biegów – 8</w:t>
      </w:r>
      <w:r w:rsidR="006E5A55" w:rsidRPr="00714174">
        <w:rPr>
          <w:rFonts w:ascii="Century Gothic" w:hAnsi="Century Gothic" w:cs="Book Antiqua"/>
          <w:b/>
          <w:bCs/>
          <w:spacing w:val="-3"/>
          <w:sz w:val="20"/>
          <w:szCs w:val="20"/>
        </w:rPr>
        <w:t>%</w:t>
      </w:r>
    </w:p>
    <w:p w:rsidR="006E5A55" w:rsidRPr="00714174" w:rsidRDefault="006E5A55" w:rsidP="006E5A55">
      <w:pPr>
        <w:pStyle w:val="normalny0"/>
        <w:spacing w:line="276" w:lineRule="auto"/>
        <w:ind w:left="720"/>
        <w:jc w:val="center"/>
        <w:rPr>
          <w:rFonts w:ascii="Century Gothic" w:hAnsi="Century Gothic"/>
          <w:b/>
          <w:sz w:val="20"/>
          <w:szCs w:val="20"/>
        </w:rPr>
      </w:pPr>
      <w:r w:rsidRPr="00714174">
        <w:rPr>
          <w:rFonts w:ascii="Century Gothic" w:hAnsi="Century Gothic"/>
          <w:b/>
          <w:sz w:val="20"/>
          <w:szCs w:val="20"/>
        </w:rPr>
        <w:t>Wlot powietr</w:t>
      </w:r>
      <w:r w:rsidR="0021515A" w:rsidRPr="00714174">
        <w:rPr>
          <w:rFonts w:ascii="Century Gothic" w:hAnsi="Century Gothic"/>
          <w:b/>
          <w:sz w:val="20"/>
          <w:szCs w:val="20"/>
        </w:rPr>
        <w:t>za z elementami chromowanymi – 2</w:t>
      </w:r>
      <w:r w:rsidRPr="00714174">
        <w:rPr>
          <w:rFonts w:ascii="Century Gothic" w:hAnsi="Century Gothic"/>
          <w:b/>
          <w:sz w:val="20"/>
          <w:szCs w:val="20"/>
        </w:rPr>
        <w:t>%</w:t>
      </w:r>
    </w:p>
    <w:p w:rsidR="006E5A55" w:rsidRPr="00714174" w:rsidRDefault="006E5A55" w:rsidP="006E5A55">
      <w:pPr>
        <w:pStyle w:val="normalny0"/>
        <w:tabs>
          <w:tab w:val="left" w:pos="720"/>
        </w:tabs>
        <w:spacing w:line="276" w:lineRule="auto"/>
        <w:ind w:left="720"/>
        <w:jc w:val="both"/>
        <w:rPr>
          <w:rFonts w:ascii="Century Gothic" w:hAnsi="Century Gothic"/>
          <w:sz w:val="20"/>
          <w:szCs w:val="20"/>
        </w:rPr>
      </w:pPr>
    </w:p>
    <w:p w:rsidR="006E5A55" w:rsidRPr="00714174" w:rsidRDefault="006E5A55" w:rsidP="006E5A55">
      <w:pPr>
        <w:pStyle w:val="normalny0"/>
        <w:tabs>
          <w:tab w:val="left" w:pos="720"/>
        </w:tabs>
        <w:spacing w:line="276" w:lineRule="auto"/>
        <w:ind w:left="720" w:hanging="720"/>
        <w:jc w:val="both"/>
        <w:rPr>
          <w:rFonts w:ascii="Century Gothic" w:hAnsi="Century Gothic"/>
          <w:sz w:val="20"/>
          <w:szCs w:val="20"/>
        </w:rPr>
      </w:pPr>
      <w:r w:rsidRPr="00714174">
        <w:rPr>
          <w:rFonts w:ascii="Century Gothic" w:hAnsi="Century Gothic"/>
          <w:sz w:val="20"/>
          <w:szCs w:val="20"/>
        </w:rPr>
        <w:t>16.2.</w:t>
      </w:r>
      <w:r w:rsidRPr="00714174">
        <w:rPr>
          <w:rFonts w:ascii="Century Gothic" w:hAnsi="Century Gothic"/>
          <w:sz w:val="20"/>
          <w:szCs w:val="20"/>
        </w:rPr>
        <w:tab/>
      </w:r>
      <w:r w:rsidRPr="00714174">
        <w:rPr>
          <w:rFonts w:ascii="Century Gothic" w:hAnsi="Century Gothic" w:cs="Arial"/>
          <w:sz w:val="20"/>
          <w:szCs w:val="20"/>
        </w:rPr>
        <w:t>Oferty będą oceniane w odniesieniu do najkorzystniejszych danych przedstawionych przez Wykonawców odpowiednio w zakresie kryterium, w następujący sposób:</w:t>
      </w:r>
    </w:p>
    <w:p w:rsidR="006E5A55" w:rsidRPr="0021515A" w:rsidRDefault="006E5A55" w:rsidP="006E5A55">
      <w:pPr>
        <w:pStyle w:val="normalny0"/>
        <w:tabs>
          <w:tab w:val="left" w:pos="720"/>
        </w:tabs>
        <w:spacing w:before="120" w:line="276" w:lineRule="auto"/>
        <w:ind w:left="720" w:hanging="720"/>
        <w:jc w:val="both"/>
        <w:rPr>
          <w:rFonts w:ascii="Century Gothic" w:hAnsi="Century Gothic"/>
          <w:sz w:val="20"/>
          <w:szCs w:val="20"/>
        </w:rPr>
      </w:pPr>
      <w:r w:rsidRPr="00714174">
        <w:rPr>
          <w:rFonts w:ascii="Century Gothic" w:hAnsi="Century Gothic"/>
          <w:sz w:val="20"/>
          <w:szCs w:val="20"/>
        </w:rPr>
        <w:t>16.2.1.</w:t>
      </w:r>
      <w:r w:rsidRPr="00714174">
        <w:rPr>
          <w:rFonts w:ascii="Century Gothic" w:hAnsi="Century Gothic"/>
          <w:sz w:val="20"/>
          <w:szCs w:val="20"/>
        </w:rPr>
        <w:tab/>
      </w:r>
      <w:r w:rsidRPr="00714174">
        <w:rPr>
          <w:rFonts w:ascii="Century Gothic" w:hAnsi="Century Gothic" w:cs="Arial"/>
          <w:sz w:val="20"/>
          <w:szCs w:val="20"/>
        </w:rPr>
        <w:t xml:space="preserve">Oferta z najniższą ceną brutto otrzyma maksymalną ilość punktów, a pozostałym ofertom </w:t>
      </w:r>
      <w:r w:rsidRPr="0021515A">
        <w:rPr>
          <w:rFonts w:ascii="Century Gothic" w:hAnsi="Century Gothic" w:cs="Arial"/>
          <w:sz w:val="20"/>
          <w:szCs w:val="20"/>
        </w:rPr>
        <w:t>zostanie przypisana odpowiednio mniejsza liczba punktów, zgodnie ze wzorem:</w:t>
      </w:r>
    </w:p>
    <w:p w:rsidR="006E5A55" w:rsidRPr="0021515A" w:rsidRDefault="006E5A55" w:rsidP="006E5A55">
      <w:pPr>
        <w:pStyle w:val="normalny0"/>
        <w:tabs>
          <w:tab w:val="left" w:pos="720"/>
        </w:tabs>
        <w:spacing w:line="276" w:lineRule="auto"/>
        <w:ind w:left="720" w:hanging="720"/>
        <w:jc w:val="both"/>
        <w:rPr>
          <w:rFonts w:ascii="Century Gothic" w:hAnsi="Century Gothic"/>
          <w:sz w:val="20"/>
          <w:szCs w:val="20"/>
        </w:rPr>
      </w:pPr>
    </w:p>
    <w:p w:rsidR="006E5A55" w:rsidRPr="0021515A" w:rsidRDefault="006E5A55" w:rsidP="006E5A55">
      <w:pPr>
        <w:pStyle w:val="Standard"/>
        <w:spacing w:line="276" w:lineRule="auto"/>
        <w:ind w:left="5" w:firstLine="2335"/>
        <w:rPr>
          <w:rFonts w:ascii="Century Gothic" w:hAnsi="Century Gothic" w:cs="Arial"/>
          <w:sz w:val="20"/>
        </w:rPr>
      </w:pPr>
      <w:r w:rsidRPr="0021515A">
        <w:rPr>
          <w:rFonts w:ascii="Century Gothic" w:hAnsi="Century Gothic" w:cs="Arial"/>
          <w:sz w:val="20"/>
        </w:rPr>
        <w:t>Oferta o najniższej cenie brutto</w:t>
      </w:r>
    </w:p>
    <w:p w:rsidR="006E5A55" w:rsidRPr="0021515A" w:rsidRDefault="006E5A55" w:rsidP="006E5A55">
      <w:pPr>
        <w:pStyle w:val="Standard"/>
        <w:spacing w:line="276" w:lineRule="auto"/>
        <w:ind w:left="5" w:firstLine="1795"/>
        <w:rPr>
          <w:rFonts w:ascii="Century Gothic" w:hAnsi="Century Gothic" w:cs="Arial"/>
          <w:sz w:val="20"/>
        </w:rPr>
      </w:pPr>
      <w:r w:rsidRPr="0021515A">
        <w:rPr>
          <w:rFonts w:ascii="Century Gothic" w:hAnsi="Century Gothic" w:cs="Arial"/>
          <w:sz w:val="20"/>
        </w:rPr>
        <w:t>C = ( ------------------------------------------------ x 100) x waga kryterium tj. 60 %</w:t>
      </w:r>
    </w:p>
    <w:p w:rsidR="006E5A55" w:rsidRPr="0021515A" w:rsidRDefault="006E5A55" w:rsidP="006E5A55">
      <w:pPr>
        <w:pStyle w:val="Standard"/>
        <w:spacing w:line="276" w:lineRule="auto"/>
        <w:ind w:firstLine="2520"/>
        <w:rPr>
          <w:rFonts w:ascii="Century Gothic" w:hAnsi="Century Gothic" w:cs="Arial"/>
          <w:sz w:val="20"/>
        </w:rPr>
      </w:pPr>
      <w:r w:rsidRPr="0021515A">
        <w:rPr>
          <w:rFonts w:ascii="Century Gothic" w:hAnsi="Century Gothic" w:cs="Arial"/>
          <w:sz w:val="20"/>
        </w:rPr>
        <w:t>Cena brutto oferty badanej</w:t>
      </w:r>
    </w:p>
    <w:p w:rsidR="006E5A55" w:rsidRPr="0021515A" w:rsidRDefault="006E5A55" w:rsidP="006E5A55">
      <w:pPr>
        <w:pStyle w:val="normalny0"/>
        <w:tabs>
          <w:tab w:val="left" w:pos="720"/>
        </w:tabs>
        <w:spacing w:line="276" w:lineRule="auto"/>
        <w:ind w:left="720" w:hanging="720"/>
        <w:jc w:val="both"/>
        <w:rPr>
          <w:rFonts w:ascii="Century Gothic" w:hAnsi="Century Gothic"/>
          <w:sz w:val="20"/>
          <w:szCs w:val="20"/>
        </w:rPr>
      </w:pPr>
    </w:p>
    <w:p w:rsidR="006E5A55" w:rsidRPr="0021515A" w:rsidRDefault="006E5A55" w:rsidP="006E5A55">
      <w:pPr>
        <w:pStyle w:val="Standard"/>
        <w:spacing w:line="276" w:lineRule="auto"/>
        <w:ind w:firstLine="709"/>
        <w:rPr>
          <w:rFonts w:ascii="Century Gothic" w:hAnsi="Century Gothic" w:cs="Arial"/>
          <w:sz w:val="20"/>
        </w:rPr>
      </w:pPr>
      <w:r w:rsidRPr="0021515A">
        <w:rPr>
          <w:rFonts w:ascii="Century Gothic" w:hAnsi="Century Gothic" w:cs="Arial"/>
          <w:sz w:val="20"/>
        </w:rPr>
        <w:t>gdzie: C - wartość punktowa badanej oferty</w:t>
      </w:r>
    </w:p>
    <w:p w:rsidR="006E5A55" w:rsidRPr="0021515A" w:rsidRDefault="006E5A55" w:rsidP="006E5A55">
      <w:pPr>
        <w:pStyle w:val="normalny0"/>
        <w:tabs>
          <w:tab w:val="left" w:pos="720"/>
        </w:tabs>
        <w:spacing w:line="276" w:lineRule="auto"/>
        <w:ind w:left="720" w:hanging="720"/>
        <w:jc w:val="both"/>
        <w:rPr>
          <w:rFonts w:ascii="Century Gothic" w:hAnsi="Century Gothic"/>
          <w:sz w:val="20"/>
          <w:szCs w:val="20"/>
        </w:rPr>
      </w:pPr>
    </w:p>
    <w:p w:rsidR="006E5A55" w:rsidRPr="0021515A" w:rsidRDefault="006E5A55" w:rsidP="006E5A55">
      <w:pPr>
        <w:pStyle w:val="normalny0"/>
        <w:tabs>
          <w:tab w:val="left" w:pos="720"/>
        </w:tabs>
        <w:spacing w:line="276" w:lineRule="auto"/>
        <w:ind w:left="720" w:hanging="720"/>
        <w:jc w:val="both"/>
        <w:rPr>
          <w:rFonts w:ascii="Century Gothic" w:hAnsi="Century Gothic" w:cs="Arial"/>
          <w:sz w:val="20"/>
          <w:szCs w:val="20"/>
        </w:rPr>
      </w:pPr>
      <w:r w:rsidRPr="0021515A">
        <w:rPr>
          <w:rFonts w:ascii="Century Gothic" w:hAnsi="Century Gothic"/>
          <w:sz w:val="20"/>
          <w:szCs w:val="20"/>
        </w:rPr>
        <w:t>16.2.2.</w:t>
      </w:r>
      <w:r w:rsidRPr="0021515A">
        <w:rPr>
          <w:rFonts w:ascii="Century Gothic" w:hAnsi="Century Gothic"/>
          <w:sz w:val="20"/>
          <w:szCs w:val="20"/>
        </w:rPr>
        <w:tab/>
      </w:r>
      <w:r w:rsidRPr="0021515A">
        <w:rPr>
          <w:rFonts w:ascii="Century Gothic" w:hAnsi="Century Gothic" w:cs="Arial"/>
          <w:sz w:val="20"/>
          <w:szCs w:val="20"/>
        </w:rPr>
        <w:t>Oferta z najwyższą ilością punktów przyznanych za parametr podlegający ocenie otrzyma maksymalną liczbę punktów w kryterium termin dostawy, a pozostałym ofertom przypisana zostanie odpowiednio mniejsza liczba punktów zgodnie ze wzorem:</w:t>
      </w:r>
    </w:p>
    <w:p w:rsidR="006E5A55" w:rsidRPr="0021515A" w:rsidRDefault="006E5A55" w:rsidP="006E5A55">
      <w:pPr>
        <w:pStyle w:val="normalny0"/>
        <w:tabs>
          <w:tab w:val="left" w:pos="720"/>
        </w:tabs>
        <w:spacing w:line="276" w:lineRule="auto"/>
        <w:ind w:left="720" w:hanging="720"/>
        <w:jc w:val="both"/>
        <w:rPr>
          <w:rFonts w:ascii="Century Gothic" w:hAnsi="Century Gothic"/>
          <w:sz w:val="20"/>
          <w:szCs w:val="20"/>
        </w:rPr>
      </w:pPr>
    </w:p>
    <w:p w:rsidR="006E5A55" w:rsidRPr="0021515A" w:rsidRDefault="006E5A55" w:rsidP="006E5A55">
      <w:pPr>
        <w:pStyle w:val="Standard"/>
        <w:ind w:left="1800" w:firstLine="180"/>
        <w:rPr>
          <w:rFonts w:ascii="Century Gothic" w:hAnsi="Century Gothic" w:cs="Arial"/>
          <w:sz w:val="20"/>
        </w:rPr>
      </w:pPr>
      <w:r w:rsidRPr="0021515A">
        <w:rPr>
          <w:rFonts w:ascii="Century Gothic" w:hAnsi="Century Gothic" w:cs="Arial"/>
          <w:sz w:val="20"/>
        </w:rPr>
        <w:t>Ilość punktów przyznanych za</w:t>
      </w:r>
    </w:p>
    <w:p w:rsidR="006E5A55" w:rsidRPr="0021515A" w:rsidRDefault="006E5A55" w:rsidP="006E5A55">
      <w:pPr>
        <w:pStyle w:val="Standard"/>
        <w:ind w:left="1800" w:firstLine="180"/>
        <w:rPr>
          <w:rFonts w:ascii="Century Gothic" w:hAnsi="Century Gothic" w:cs="Arial"/>
          <w:sz w:val="20"/>
        </w:rPr>
      </w:pPr>
      <w:r w:rsidRPr="0021515A">
        <w:rPr>
          <w:rFonts w:ascii="Century Gothic" w:hAnsi="Century Gothic" w:cs="Arial"/>
          <w:sz w:val="20"/>
        </w:rPr>
        <w:t>zaoferowany termin dostawy</w:t>
      </w:r>
    </w:p>
    <w:p w:rsidR="006E5A55" w:rsidRPr="0021515A" w:rsidRDefault="006E5A55" w:rsidP="006E5A55">
      <w:pPr>
        <w:pStyle w:val="Standard"/>
        <w:ind w:left="1800" w:hanging="372"/>
        <w:rPr>
          <w:rFonts w:ascii="Century Gothic" w:hAnsi="Century Gothic" w:cs="Arial"/>
          <w:sz w:val="20"/>
        </w:rPr>
      </w:pPr>
      <w:r w:rsidRPr="0021515A">
        <w:rPr>
          <w:rFonts w:ascii="Century Gothic" w:hAnsi="Century Gothic" w:cs="Arial"/>
          <w:sz w:val="20"/>
        </w:rPr>
        <w:t>T = ( ------------------------------------------------------ x 100) x waga kryterium tj. 30 %</w:t>
      </w:r>
    </w:p>
    <w:p w:rsidR="006E5A55" w:rsidRPr="0021515A" w:rsidRDefault="006E5A55" w:rsidP="006E5A55">
      <w:pPr>
        <w:pStyle w:val="Standard"/>
        <w:tabs>
          <w:tab w:val="left" w:pos="7740"/>
        </w:tabs>
        <w:ind w:left="1800" w:firstLine="180"/>
        <w:rPr>
          <w:rFonts w:ascii="Century Gothic" w:hAnsi="Century Gothic" w:cs="Arial"/>
          <w:sz w:val="20"/>
        </w:rPr>
      </w:pPr>
      <w:r w:rsidRPr="0021515A">
        <w:rPr>
          <w:rFonts w:ascii="Century Gothic" w:hAnsi="Century Gothic" w:cs="Arial"/>
          <w:sz w:val="20"/>
        </w:rPr>
        <w:t>Maksymalna możliwa do zdobycia</w:t>
      </w:r>
    </w:p>
    <w:p w:rsidR="006E5A55" w:rsidRPr="0021515A" w:rsidRDefault="006E5A55" w:rsidP="006E5A55">
      <w:pPr>
        <w:pStyle w:val="Standard"/>
        <w:tabs>
          <w:tab w:val="left" w:pos="7740"/>
        </w:tabs>
        <w:ind w:left="1800" w:firstLine="180"/>
        <w:rPr>
          <w:rFonts w:ascii="Century Gothic" w:hAnsi="Century Gothic" w:cs="Arial"/>
          <w:sz w:val="20"/>
        </w:rPr>
      </w:pPr>
      <w:r w:rsidRPr="0021515A">
        <w:rPr>
          <w:rFonts w:ascii="Century Gothic" w:hAnsi="Century Gothic" w:cs="Arial"/>
          <w:sz w:val="20"/>
        </w:rPr>
        <w:t>ilość punktów za termin dostawy</w:t>
      </w:r>
    </w:p>
    <w:p w:rsidR="006E5A55" w:rsidRPr="0021515A" w:rsidRDefault="006E5A55" w:rsidP="006E5A55">
      <w:pPr>
        <w:pStyle w:val="normalny0"/>
        <w:tabs>
          <w:tab w:val="left" w:pos="720"/>
        </w:tabs>
        <w:ind w:left="720" w:hanging="720"/>
        <w:jc w:val="both"/>
        <w:rPr>
          <w:rFonts w:ascii="Century Gothic" w:hAnsi="Century Gothic"/>
          <w:sz w:val="20"/>
          <w:szCs w:val="20"/>
        </w:rPr>
      </w:pPr>
    </w:p>
    <w:p w:rsidR="006E5A55" w:rsidRPr="0021515A" w:rsidRDefault="006E5A55" w:rsidP="006E5A55">
      <w:pPr>
        <w:pStyle w:val="Standard"/>
        <w:ind w:left="709"/>
        <w:rPr>
          <w:rFonts w:ascii="Century Gothic" w:hAnsi="Century Gothic" w:cs="Arial"/>
          <w:sz w:val="20"/>
        </w:rPr>
      </w:pPr>
      <w:r w:rsidRPr="0021515A">
        <w:rPr>
          <w:rFonts w:ascii="Century Gothic" w:hAnsi="Century Gothic" w:cs="Arial"/>
          <w:sz w:val="20"/>
        </w:rPr>
        <w:t>gdzie: T – wartość punktowa badanej oferty</w:t>
      </w:r>
    </w:p>
    <w:p w:rsidR="006E5A55" w:rsidRPr="0021515A" w:rsidRDefault="006E5A55" w:rsidP="006E5A55">
      <w:pPr>
        <w:pStyle w:val="normalny0"/>
        <w:tabs>
          <w:tab w:val="left" w:pos="720"/>
        </w:tabs>
        <w:ind w:left="720" w:hanging="720"/>
        <w:jc w:val="both"/>
        <w:rPr>
          <w:rFonts w:ascii="Century Gothic" w:hAnsi="Century Gothic"/>
          <w:sz w:val="20"/>
          <w:szCs w:val="20"/>
        </w:rPr>
      </w:pPr>
    </w:p>
    <w:p w:rsidR="006E5A55" w:rsidRPr="0021515A" w:rsidRDefault="006E5A55" w:rsidP="006E5A55">
      <w:pPr>
        <w:pStyle w:val="Standard"/>
        <w:ind w:left="720"/>
        <w:jc w:val="both"/>
        <w:rPr>
          <w:rFonts w:ascii="Century Gothic" w:hAnsi="Century Gothic" w:cs="Arial"/>
          <w:sz w:val="20"/>
        </w:rPr>
      </w:pPr>
      <w:r w:rsidRPr="0021515A">
        <w:rPr>
          <w:rFonts w:ascii="Century Gothic" w:hAnsi="Century Gothic" w:cs="Arial"/>
          <w:sz w:val="20"/>
        </w:rPr>
        <w:t>Parametr podlegający ocenie:</w:t>
      </w:r>
    </w:p>
    <w:p w:rsidR="006E5A55" w:rsidRPr="0021515A" w:rsidRDefault="006E5A55" w:rsidP="006E5A55">
      <w:pPr>
        <w:pStyle w:val="Standard"/>
        <w:jc w:val="both"/>
        <w:rPr>
          <w:rFonts w:ascii="Century Gothic" w:hAnsi="Century Gothic" w:cs="Arial"/>
          <w:sz w:val="20"/>
        </w:rPr>
      </w:pPr>
    </w:p>
    <w:tbl>
      <w:tblPr>
        <w:tblW w:w="8641" w:type="dxa"/>
        <w:tblInd w:w="790" w:type="dxa"/>
        <w:tblBorders>
          <w:top w:val="double" w:sz="6" w:space="0" w:color="auto"/>
          <w:left w:val="double" w:sz="6" w:space="0" w:color="auto"/>
          <w:bottom w:val="double" w:sz="6" w:space="0" w:color="auto"/>
          <w:right w:val="double" w:sz="6" w:space="0" w:color="auto"/>
          <w:insideH w:val="single" w:sz="6" w:space="0" w:color="auto"/>
          <w:insideV w:val="single" w:sz="6" w:space="0" w:color="auto"/>
        </w:tblBorders>
        <w:tblLayout w:type="fixed"/>
        <w:tblCellMar>
          <w:left w:w="70" w:type="dxa"/>
          <w:right w:w="70" w:type="dxa"/>
        </w:tblCellMar>
        <w:tblLook w:val="04A0" w:firstRow="1" w:lastRow="0" w:firstColumn="1" w:lastColumn="0" w:noHBand="0" w:noVBand="1"/>
      </w:tblPr>
      <w:tblGrid>
        <w:gridCol w:w="611"/>
        <w:gridCol w:w="5869"/>
        <w:gridCol w:w="2161"/>
      </w:tblGrid>
      <w:tr w:rsidR="004B7EA1" w:rsidRPr="0021515A" w:rsidTr="004B7EA1">
        <w:trPr>
          <w:trHeight w:val="225"/>
        </w:trPr>
        <w:tc>
          <w:tcPr>
            <w:tcW w:w="611" w:type="dxa"/>
            <w:tcBorders>
              <w:top w:val="double" w:sz="6" w:space="0" w:color="auto"/>
              <w:left w:val="double" w:sz="6" w:space="0" w:color="auto"/>
              <w:bottom w:val="single" w:sz="6" w:space="0" w:color="auto"/>
              <w:right w:val="single" w:sz="6" w:space="0" w:color="auto"/>
            </w:tcBorders>
            <w:vAlign w:val="center"/>
          </w:tcPr>
          <w:p w:rsidR="006E5A55" w:rsidRPr="0021515A" w:rsidRDefault="006E5A55" w:rsidP="004B7EA1">
            <w:pPr>
              <w:jc w:val="center"/>
              <w:rPr>
                <w:rFonts w:ascii="Century Gothic" w:hAnsi="Century Gothic" w:cs="Arial"/>
                <w:b/>
                <w:sz w:val="20"/>
                <w:szCs w:val="20"/>
              </w:rPr>
            </w:pPr>
            <w:r w:rsidRPr="0021515A">
              <w:rPr>
                <w:rFonts w:ascii="Century Gothic" w:hAnsi="Century Gothic" w:cs="Arial"/>
                <w:b/>
                <w:sz w:val="20"/>
                <w:szCs w:val="20"/>
              </w:rPr>
              <w:t>L.p.</w:t>
            </w:r>
          </w:p>
        </w:tc>
        <w:tc>
          <w:tcPr>
            <w:tcW w:w="5869" w:type="dxa"/>
            <w:tcBorders>
              <w:top w:val="double" w:sz="6" w:space="0" w:color="auto"/>
              <w:left w:val="single" w:sz="6" w:space="0" w:color="auto"/>
              <w:bottom w:val="single" w:sz="6" w:space="0" w:color="auto"/>
              <w:right w:val="single" w:sz="6" w:space="0" w:color="auto"/>
            </w:tcBorders>
            <w:vAlign w:val="center"/>
          </w:tcPr>
          <w:p w:rsidR="006E5A55" w:rsidRPr="0021515A" w:rsidRDefault="006E5A55" w:rsidP="004B7EA1">
            <w:pPr>
              <w:jc w:val="center"/>
              <w:rPr>
                <w:rFonts w:ascii="Century Gothic" w:hAnsi="Century Gothic" w:cs="Arial"/>
                <w:b/>
                <w:sz w:val="20"/>
                <w:szCs w:val="20"/>
              </w:rPr>
            </w:pPr>
            <w:r w:rsidRPr="0021515A">
              <w:rPr>
                <w:rFonts w:ascii="Century Gothic" w:hAnsi="Century Gothic" w:cs="Arial"/>
                <w:b/>
                <w:sz w:val="20"/>
                <w:szCs w:val="20"/>
              </w:rPr>
              <w:t xml:space="preserve">Termin dostawy </w:t>
            </w:r>
            <w:r w:rsidRPr="0021515A">
              <w:rPr>
                <w:rFonts w:ascii="Century Gothic" w:hAnsi="Century Gothic" w:cs="Arial"/>
                <w:sz w:val="20"/>
                <w:szCs w:val="20"/>
              </w:rPr>
              <w:t>(w miesiącach)</w:t>
            </w:r>
          </w:p>
        </w:tc>
        <w:tc>
          <w:tcPr>
            <w:tcW w:w="2161" w:type="dxa"/>
            <w:tcBorders>
              <w:top w:val="double" w:sz="6" w:space="0" w:color="auto"/>
              <w:left w:val="single" w:sz="6" w:space="0" w:color="auto"/>
              <w:bottom w:val="single" w:sz="6" w:space="0" w:color="auto"/>
              <w:right w:val="double" w:sz="6" w:space="0" w:color="auto"/>
            </w:tcBorders>
            <w:vAlign w:val="center"/>
          </w:tcPr>
          <w:p w:rsidR="006E5A55" w:rsidRPr="0021515A" w:rsidRDefault="006E5A55" w:rsidP="004B7EA1">
            <w:pPr>
              <w:jc w:val="center"/>
              <w:rPr>
                <w:rFonts w:ascii="Century Gothic" w:hAnsi="Century Gothic" w:cs="Arial"/>
                <w:b/>
                <w:sz w:val="20"/>
                <w:szCs w:val="20"/>
              </w:rPr>
            </w:pPr>
            <w:r w:rsidRPr="0021515A">
              <w:rPr>
                <w:rFonts w:ascii="Century Gothic" w:hAnsi="Century Gothic" w:cs="Arial"/>
                <w:b/>
                <w:sz w:val="20"/>
                <w:szCs w:val="20"/>
              </w:rPr>
              <w:t>Punktacja</w:t>
            </w:r>
          </w:p>
        </w:tc>
      </w:tr>
      <w:tr w:rsidR="004B7EA1" w:rsidRPr="0021515A" w:rsidTr="004B7EA1">
        <w:trPr>
          <w:trHeight w:val="92"/>
        </w:trPr>
        <w:tc>
          <w:tcPr>
            <w:tcW w:w="611" w:type="dxa"/>
            <w:tcBorders>
              <w:top w:val="single" w:sz="6" w:space="0" w:color="auto"/>
              <w:left w:val="double" w:sz="6" w:space="0" w:color="auto"/>
              <w:bottom w:val="single" w:sz="6" w:space="0" w:color="auto"/>
              <w:right w:val="single" w:sz="6" w:space="0" w:color="auto"/>
            </w:tcBorders>
            <w:vAlign w:val="center"/>
          </w:tcPr>
          <w:p w:rsidR="006E5A55" w:rsidRPr="0021515A" w:rsidRDefault="006E5A55" w:rsidP="004B7EA1">
            <w:pPr>
              <w:jc w:val="center"/>
              <w:rPr>
                <w:rFonts w:ascii="Century Gothic" w:hAnsi="Century Gothic" w:cs="Arial"/>
                <w:b/>
                <w:sz w:val="20"/>
                <w:szCs w:val="20"/>
              </w:rPr>
            </w:pPr>
            <w:r w:rsidRPr="0021515A">
              <w:rPr>
                <w:rFonts w:ascii="Century Gothic" w:hAnsi="Century Gothic" w:cs="Arial"/>
                <w:b/>
                <w:sz w:val="20"/>
                <w:szCs w:val="20"/>
              </w:rPr>
              <w:t>1.</w:t>
            </w:r>
          </w:p>
        </w:tc>
        <w:tc>
          <w:tcPr>
            <w:tcW w:w="5869" w:type="dxa"/>
            <w:tcBorders>
              <w:top w:val="single" w:sz="6" w:space="0" w:color="auto"/>
              <w:left w:val="single" w:sz="6" w:space="0" w:color="auto"/>
              <w:bottom w:val="single" w:sz="6" w:space="0" w:color="auto"/>
              <w:right w:val="single" w:sz="6" w:space="0" w:color="auto"/>
            </w:tcBorders>
            <w:vAlign w:val="center"/>
          </w:tcPr>
          <w:p w:rsidR="006E5A55" w:rsidRPr="0021515A" w:rsidRDefault="006E5A55" w:rsidP="004B7EA1">
            <w:pPr>
              <w:jc w:val="center"/>
              <w:rPr>
                <w:rFonts w:ascii="Century Gothic" w:hAnsi="Century Gothic" w:cs="Arial"/>
                <w:sz w:val="20"/>
                <w:szCs w:val="20"/>
              </w:rPr>
            </w:pPr>
            <w:r w:rsidRPr="0021515A">
              <w:rPr>
                <w:rFonts w:ascii="Century Gothic" w:hAnsi="Century Gothic" w:cs="Arial"/>
                <w:sz w:val="20"/>
                <w:szCs w:val="20"/>
              </w:rPr>
              <w:t>1 miesiąc</w:t>
            </w:r>
          </w:p>
        </w:tc>
        <w:tc>
          <w:tcPr>
            <w:tcW w:w="2161" w:type="dxa"/>
            <w:tcBorders>
              <w:top w:val="single" w:sz="6" w:space="0" w:color="auto"/>
              <w:left w:val="single" w:sz="6" w:space="0" w:color="auto"/>
              <w:bottom w:val="single" w:sz="6" w:space="0" w:color="auto"/>
              <w:right w:val="double" w:sz="6" w:space="0" w:color="auto"/>
            </w:tcBorders>
            <w:vAlign w:val="center"/>
          </w:tcPr>
          <w:p w:rsidR="006E5A55" w:rsidRPr="0021515A" w:rsidRDefault="006E5A55" w:rsidP="004B7EA1">
            <w:pPr>
              <w:jc w:val="center"/>
              <w:rPr>
                <w:rFonts w:ascii="Century Gothic" w:hAnsi="Century Gothic" w:cs="Arial"/>
                <w:sz w:val="20"/>
                <w:szCs w:val="20"/>
              </w:rPr>
            </w:pPr>
            <w:r w:rsidRPr="0021515A">
              <w:rPr>
                <w:rFonts w:ascii="Century Gothic" w:hAnsi="Century Gothic" w:cs="Arial"/>
                <w:sz w:val="20"/>
                <w:szCs w:val="20"/>
              </w:rPr>
              <w:t>3</w:t>
            </w:r>
          </w:p>
        </w:tc>
      </w:tr>
      <w:tr w:rsidR="004B7EA1" w:rsidRPr="0021515A" w:rsidTr="004B7EA1">
        <w:trPr>
          <w:trHeight w:val="92"/>
        </w:trPr>
        <w:tc>
          <w:tcPr>
            <w:tcW w:w="611" w:type="dxa"/>
            <w:tcBorders>
              <w:top w:val="single" w:sz="6" w:space="0" w:color="auto"/>
              <w:left w:val="double" w:sz="6" w:space="0" w:color="auto"/>
              <w:bottom w:val="single" w:sz="6" w:space="0" w:color="auto"/>
              <w:right w:val="single" w:sz="6" w:space="0" w:color="auto"/>
            </w:tcBorders>
            <w:vAlign w:val="center"/>
          </w:tcPr>
          <w:p w:rsidR="006E5A55" w:rsidRPr="0021515A" w:rsidRDefault="006E5A55" w:rsidP="004B7EA1">
            <w:pPr>
              <w:jc w:val="center"/>
              <w:rPr>
                <w:rFonts w:ascii="Century Gothic" w:hAnsi="Century Gothic" w:cs="Arial"/>
                <w:b/>
                <w:sz w:val="20"/>
                <w:szCs w:val="20"/>
              </w:rPr>
            </w:pPr>
            <w:r w:rsidRPr="0021515A">
              <w:rPr>
                <w:rFonts w:ascii="Century Gothic" w:hAnsi="Century Gothic" w:cs="Arial"/>
                <w:b/>
                <w:sz w:val="20"/>
                <w:szCs w:val="20"/>
              </w:rPr>
              <w:t>2.</w:t>
            </w:r>
          </w:p>
        </w:tc>
        <w:tc>
          <w:tcPr>
            <w:tcW w:w="5869" w:type="dxa"/>
            <w:tcBorders>
              <w:top w:val="single" w:sz="6" w:space="0" w:color="auto"/>
              <w:left w:val="single" w:sz="6" w:space="0" w:color="auto"/>
              <w:bottom w:val="single" w:sz="6" w:space="0" w:color="auto"/>
              <w:right w:val="single" w:sz="6" w:space="0" w:color="auto"/>
            </w:tcBorders>
            <w:vAlign w:val="center"/>
          </w:tcPr>
          <w:p w:rsidR="006E5A55" w:rsidRPr="0021515A" w:rsidRDefault="006E5A55" w:rsidP="004B7EA1">
            <w:pPr>
              <w:jc w:val="center"/>
              <w:rPr>
                <w:rFonts w:ascii="Century Gothic" w:hAnsi="Century Gothic" w:cs="Arial"/>
                <w:sz w:val="20"/>
                <w:szCs w:val="20"/>
              </w:rPr>
            </w:pPr>
            <w:r w:rsidRPr="0021515A">
              <w:rPr>
                <w:rFonts w:ascii="Century Gothic" w:hAnsi="Century Gothic" w:cs="Arial"/>
                <w:sz w:val="20"/>
                <w:szCs w:val="20"/>
              </w:rPr>
              <w:t>2 miesiące</w:t>
            </w:r>
          </w:p>
        </w:tc>
        <w:tc>
          <w:tcPr>
            <w:tcW w:w="2161" w:type="dxa"/>
            <w:tcBorders>
              <w:top w:val="single" w:sz="6" w:space="0" w:color="auto"/>
              <w:left w:val="single" w:sz="6" w:space="0" w:color="auto"/>
              <w:bottom w:val="single" w:sz="6" w:space="0" w:color="auto"/>
              <w:right w:val="double" w:sz="6" w:space="0" w:color="auto"/>
            </w:tcBorders>
            <w:vAlign w:val="center"/>
          </w:tcPr>
          <w:p w:rsidR="006E5A55" w:rsidRPr="0021515A" w:rsidRDefault="006E5A55" w:rsidP="004B7EA1">
            <w:pPr>
              <w:jc w:val="center"/>
              <w:rPr>
                <w:rFonts w:ascii="Century Gothic" w:hAnsi="Century Gothic" w:cs="Arial"/>
                <w:sz w:val="20"/>
                <w:szCs w:val="20"/>
              </w:rPr>
            </w:pPr>
            <w:r w:rsidRPr="0021515A">
              <w:rPr>
                <w:rFonts w:ascii="Century Gothic" w:hAnsi="Century Gothic" w:cs="Arial"/>
                <w:sz w:val="20"/>
                <w:szCs w:val="20"/>
              </w:rPr>
              <w:t>2</w:t>
            </w:r>
          </w:p>
        </w:tc>
      </w:tr>
      <w:tr w:rsidR="006E5A55" w:rsidRPr="0021515A" w:rsidTr="004B7EA1">
        <w:trPr>
          <w:trHeight w:val="225"/>
        </w:trPr>
        <w:tc>
          <w:tcPr>
            <w:tcW w:w="611" w:type="dxa"/>
            <w:tcBorders>
              <w:top w:val="single" w:sz="6" w:space="0" w:color="auto"/>
              <w:left w:val="double" w:sz="6" w:space="0" w:color="auto"/>
              <w:bottom w:val="double" w:sz="6" w:space="0" w:color="auto"/>
              <w:right w:val="single" w:sz="6" w:space="0" w:color="auto"/>
            </w:tcBorders>
            <w:vAlign w:val="center"/>
          </w:tcPr>
          <w:p w:rsidR="006E5A55" w:rsidRPr="0021515A" w:rsidRDefault="006E5A55" w:rsidP="004B7EA1">
            <w:pPr>
              <w:jc w:val="center"/>
              <w:rPr>
                <w:rFonts w:ascii="Century Gothic" w:hAnsi="Century Gothic" w:cs="Arial"/>
                <w:b/>
                <w:sz w:val="20"/>
                <w:szCs w:val="20"/>
              </w:rPr>
            </w:pPr>
            <w:r w:rsidRPr="0021515A">
              <w:rPr>
                <w:rFonts w:ascii="Century Gothic" w:hAnsi="Century Gothic" w:cs="Arial"/>
                <w:b/>
                <w:sz w:val="20"/>
                <w:szCs w:val="20"/>
              </w:rPr>
              <w:t>3.</w:t>
            </w:r>
          </w:p>
        </w:tc>
        <w:tc>
          <w:tcPr>
            <w:tcW w:w="5869" w:type="dxa"/>
            <w:tcBorders>
              <w:top w:val="single" w:sz="6" w:space="0" w:color="auto"/>
              <w:left w:val="single" w:sz="6" w:space="0" w:color="auto"/>
              <w:bottom w:val="double" w:sz="6" w:space="0" w:color="auto"/>
              <w:right w:val="single" w:sz="6" w:space="0" w:color="auto"/>
            </w:tcBorders>
            <w:vAlign w:val="center"/>
          </w:tcPr>
          <w:p w:rsidR="006E5A55" w:rsidRPr="0021515A" w:rsidRDefault="006E5A55" w:rsidP="004B7EA1">
            <w:pPr>
              <w:jc w:val="center"/>
              <w:rPr>
                <w:rFonts w:ascii="Century Gothic" w:hAnsi="Century Gothic" w:cs="Arial"/>
                <w:sz w:val="20"/>
                <w:szCs w:val="20"/>
              </w:rPr>
            </w:pPr>
            <w:r w:rsidRPr="0021515A">
              <w:rPr>
                <w:rFonts w:ascii="Century Gothic" w:hAnsi="Century Gothic" w:cs="Arial"/>
                <w:sz w:val="20"/>
                <w:szCs w:val="20"/>
              </w:rPr>
              <w:t>3 miesiące</w:t>
            </w:r>
          </w:p>
        </w:tc>
        <w:tc>
          <w:tcPr>
            <w:tcW w:w="2161" w:type="dxa"/>
            <w:tcBorders>
              <w:top w:val="single" w:sz="6" w:space="0" w:color="auto"/>
              <w:left w:val="single" w:sz="6" w:space="0" w:color="auto"/>
              <w:bottom w:val="double" w:sz="6" w:space="0" w:color="auto"/>
              <w:right w:val="double" w:sz="6" w:space="0" w:color="auto"/>
            </w:tcBorders>
            <w:vAlign w:val="center"/>
          </w:tcPr>
          <w:p w:rsidR="006E5A55" w:rsidRPr="0021515A" w:rsidRDefault="006E5A55" w:rsidP="004B7EA1">
            <w:pPr>
              <w:jc w:val="center"/>
              <w:rPr>
                <w:rFonts w:ascii="Century Gothic" w:hAnsi="Century Gothic" w:cs="Arial"/>
                <w:sz w:val="20"/>
                <w:szCs w:val="20"/>
              </w:rPr>
            </w:pPr>
            <w:r w:rsidRPr="0021515A">
              <w:rPr>
                <w:rFonts w:ascii="Century Gothic" w:hAnsi="Century Gothic" w:cs="Arial"/>
                <w:sz w:val="20"/>
                <w:szCs w:val="20"/>
              </w:rPr>
              <w:t>1</w:t>
            </w:r>
          </w:p>
        </w:tc>
      </w:tr>
    </w:tbl>
    <w:p w:rsidR="006E5A55" w:rsidRPr="0021515A" w:rsidRDefault="006E5A55" w:rsidP="006E5A55">
      <w:pPr>
        <w:pStyle w:val="Standard"/>
        <w:ind w:left="720"/>
        <w:jc w:val="both"/>
        <w:rPr>
          <w:rFonts w:ascii="Century Gothic" w:hAnsi="Century Gothic" w:cs="Arial"/>
        </w:rPr>
      </w:pPr>
    </w:p>
    <w:p w:rsidR="006E5A55" w:rsidRPr="00714174" w:rsidRDefault="006E5A55" w:rsidP="006E5A55">
      <w:pPr>
        <w:pStyle w:val="Styl3"/>
        <w:numPr>
          <w:ilvl w:val="0"/>
          <w:numId w:val="0"/>
        </w:numPr>
        <w:tabs>
          <w:tab w:val="left" w:pos="3856"/>
        </w:tabs>
        <w:spacing w:line="240" w:lineRule="auto"/>
        <w:ind w:left="720"/>
        <w:rPr>
          <w:rFonts w:ascii="Century Gothic" w:hAnsi="Century Gothic"/>
          <w:sz w:val="20"/>
        </w:rPr>
      </w:pPr>
      <w:r w:rsidRPr="00714174">
        <w:rPr>
          <w:rFonts w:ascii="Century Gothic" w:hAnsi="Century Gothic"/>
          <w:b/>
          <w:sz w:val="20"/>
          <w:u w:val="single"/>
        </w:rPr>
        <w:t>UWAGA:</w:t>
      </w:r>
      <w:r w:rsidRPr="00714174">
        <w:rPr>
          <w:rFonts w:ascii="Century Gothic" w:hAnsi="Century Gothic"/>
          <w:b/>
          <w:sz w:val="20"/>
        </w:rPr>
        <w:t xml:space="preserve"> minimalny termin dostawy to 1 miesiąc a maksymalny termin dostawy to 3 miesiące, oferta nie może być opatrzona terminem dostawy innym niż z tego zakresu, gdyż będzie niezgodna z SIWZ.</w:t>
      </w:r>
    </w:p>
    <w:p w:rsidR="006E5A55" w:rsidRPr="00714174" w:rsidRDefault="006E5A55" w:rsidP="006E5A55">
      <w:pPr>
        <w:pStyle w:val="normalny0"/>
        <w:tabs>
          <w:tab w:val="left" w:pos="720"/>
        </w:tabs>
        <w:spacing w:line="276" w:lineRule="auto"/>
        <w:ind w:left="720" w:hanging="720"/>
        <w:jc w:val="both"/>
        <w:rPr>
          <w:rFonts w:ascii="Century Gothic" w:hAnsi="Century Gothic"/>
          <w:sz w:val="20"/>
          <w:szCs w:val="20"/>
        </w:rPr>
      </w:pPr>
    </w:p>
    <w:p w:rsidR="006E5A55" w:rsidRPr="00714174" w:rsidRDefault="006E5A55" w:rsidP="006E5A55">
      <w:pPr>
        <w:pStyle w:val="normalny0"/>
        <w:tabs>
          <w:tab w:val="left" w:pos="720"/>
        </w:tabs>
        <w:spacing w:line="276" w:lineRule="auto"/>
        <w:ind w:left="720" w:hanging="720"/>
        <w:jc w:val="both"/>
        <w:rPr>
          <w:rFonts w:ascii="Century Gothic" w:hAnsi="Century Gothic" w:cs="Arial"/>
          <w:sz w:val="20"/>
          <w:szCs w:val="20"/>
        </w:rPr>
      </w:pPr>
      <w:r w:rsidRPr="00714174">
        <w:rPr>
          <w:rFonts w:ascii="Century Gothic" w:hAnsi="Century Gothic"/>
          <w:sz w:val="20"/>
          <w:szCs w:val="20"/>
        </w:rPr>
        <w:t>16.2.3.</w:t>
      </w:r>
      <w:r w:rsidRPr="00714174">
        <w:rPr>
          <w:rFonts w:ascii="Century Gothic" w:hAnsi="Century Gothic"/>
          <w:sz w:val="20"/>
          <w:szCs w:val="20"/>
        </w:rPr>
        <w:tab/>
        <w:t>K</w:t>
      </w:r>
      <w:r w:rsidRPr="00714174">
        <w:rPr>
          <w:rFonts w:ascii="Century Gothic" w:hAnsi="Century Gothic" w:cs="Arial"/>
          <w:sz w:val="20"/>
          <w:szCs w:val="20"/>
        </w:rPr>
        <w:t xml:space="preserve">ryterium </w:t>
      </w:r>
      <w:r w:rsidR="0021515A" w:rsidRPr="00714174">
        <w:rPr>
          <w:rFonts w:ascii="Century Gothic" w:hAnsi="Century Gothic" w:cs="Book Antiqua"/>
          <w:bCs/>
          <w:spacing w:val="-3"/>
          <w:sz w:val="20"/>
        </w:rPr>
        <w:t>automatyczna skrzynia biegów</w:t>
      </w:r>
      <w:r w:rsidRPr="00714174">
        <w:rPr>
          <w:rFonts w:ascii="Century Gothic" w:hAnsi="Century Gothic" w:cs="Arial"/>
          <w:sz w:val="20"/>
          <w:szCs w:val="20"/>
        </w:rPr>
        <w:t xml:space="preserve"> będzie oceniane zgodnie ze wzorem:</w:t>
      </w:r>
    </w:p>
    <w:p w:rsidR="006E5A55" w:rsidRPr="00714174" w:rsidRDefault="006E5A55" w:rsidP="006E5A55">
      <w:pPr>
        <w:pStyle w:val="normalny0"/>
        <w:tabs>
          <w:tab w:val="left" w:pos="720"/>
        </w:tabs>
        <w:spacing w:line="276" w:lineRule="auto"/>
        <w:ind w:left="720" w:hanging="720"/>
        <w:jc w:val="both"/>
        <w:rPr>
          <w:rFonts w:ascii="Century Gothic" w:hAnsi="Century Gothic"/>
          <w:sz w:val="20"/>
          <w:szCs w:val="20"/>
        </w:rPr>
      </w:pPr>
    </w:p>
    <w:p w:rsidR="006E5A55" w:rsidRPr="00714174" w:rsidRDefault="0021515A" w:rsidP="006E5A55">
      <w:pPr>
        <w:pStyle w:val="Standard"/>
        <w:ind w:left="1800" w:hanging="99"/>
        <w:rPr>
          <w:rFonts w:ascii="Century Gothic" w:hAnsi="Century Gothic" w:cs="Arial"/>
          <w:sz w:val="20"/>
        </w:rPr>
      </w:pPr>
      <w:r w:rsidRPr="00714174">
        <w:rPr>
          <w:rFonts w:ascii="Century Gothic" w:hAnsi="Century Gothic" w:cs="Arial"/>
          <w:sz w:val="20"/>
        </w:rPr>
        <w:t>Ilość punktów przyznanych za</w:t>
      </w:r>
    </w:p>
    <w:p w:rsidR="006E5A55" w:rsidRPr="00714174" w:rsidRDefault="006E5A55" w:rsidP="0021515A">
      <w:pPr>
        <w:pStyle w:val="Standard"/>
        <w:tabs>
          <w:tab w:val="left" w:pos="1701"/>
          <w:tab w:val="left" w:pos="5103"/>
        </w:tabs>
        <w:ind w:left="1701" w:hanging="567"/>
        <w:rPr>
          <w:rFonts w:ascii="Century Gothic" w:hAnsi="Century Gothic" w:cs="Arial"/>
          <w:sz w:val="20"/>
        </w:rPr>
      </w:pPr>
      <w:r w:rsidRPr="00714174">
        <w:rPr>
          <w:rFonts w:ascii="Century Gothic" w:hAnsi="Century Gothic" w:cs="Arial"/>
          <w:sz w:val="20"/>
        </w:rPr>
        <w:t>S = (</w:t>
      </w:r>
      <w:r w:rsidRPr="00714174">
        <w:rPr>
          <w:rFonts w:ascii="Century Gothic" w:hAnsi="Century Gothic" w:cs="Arial"/>
          <w:sz w:val="20"/>
        </w:rPr>
        <w:tab/>
      </w:r>
      <w:r w:rsidR="0021515A" w:rsidRPr="00714174">
        <w:rPr>
          <w:rFonts w:ascii="Century Gothic" w:hAnsi="Century Gothic" w:cs="Arial"/>
          <w:sz w:val="20"/>
        </w:rPr>
        <w:t>automatyczną skrzynię biegów</w:t>
      </w:r>
      <w:r w:rsidR="0021515A" w:rsidRPr="00714174">
        <w:rPr>
          <w:rFonts w:ascii="Century Gothic" w:hAnsi="Century Gothic" w:cs="Arial"/>
          <w:sz w:val="20"/>
        </w:rPr>
        <w:tab/>
        <w:t xml:space="preserve"> x 100) x waga kryterium tj. 8</w:t>
      </w:r>
      <w:r w:rsidRPr="00714174">
        <w:rPr>
          <w:rFonts w:ascii="Century Gothic" w:hAnsi="Century Gothic" w:cs="Arial"/>
          <w:sz w:val="20"/>
        </w:rPr>
        <w:t xml:space="preserve"> %</w:t>
      </w:r>
    </w:p>
    <w:p w:rsidR="006E5A55" w:rsidRPr="00714174" w:rsidRDefault="006E5A55" w:rsidP="006E5A55">
      <w:pPr>
        <w:pStyle w:val="normalny0"/>
        <w:tabs>
          <w:tab w:val="left" w:pos="720"/>
        </w:tabs>
        <w:ind w:left="720" w:hanging="720"/>
        <w:jc w:val="both"/>
        <w:rPr>
          <w:rFonts w:ascii="Century Gothic" w:hAnsi="Century Gothic"/>
          <w:sz w:val="20"/>
          <w:szCs w:val="20"/>
        </w:rPr>
      </w:pPr>
    </w:p>
    <w:p w:rsidR="006E5A55" w:rsidRPr="00714174" w:rsidRDefault="006E5A55" w:rsidP="006E5A55">
      <w:pPr>
        <w:pStyle w:val="Standard"/>
        <w:ind w:left="709"/>
        <w:rPr>
          <w:rFonts w:ascii="Century Gothic" w:hAnsi="Century Gothic" w:cs="Arial"/>
          <w:sz w:val="20"/>
        </w:rPr>
      </w:pPr>
      <w:r w:rsidRPr="00714174">
        <w:rPr>
          <w:rFonts w:ascii="Century Gothic" w:hAnsi="Century Gothic" w:cs="Arial"/>
          <w:sz w:val="20"/>
        </w:rPr>
        <w:t>gdzie: S – wartość punktowa badanej oferty</w:t>
      </w:r>
    </w:p>
    <w:p w:rsidR="006E5A55" w:rsidRPr="00714174" w:rsidRDefault="006E5A55" w:rsidP="006E5A55">
      <w:pPr>
        <w:pStyle w:val="normalny0"/>
        <w:tabs>
          <w:tab w:val="left" w:pos="720"/>
        </w:tabs>
        <w:ind w:left="720" w:hanging="720"/>
        <w:jc w:val="both"/>
        <w:rPr>
          <w:rFonts w:ascii="Century Gothic" w:hAnsi="Century Gothic"/>
          <w:sz w:val="20"/>
          <w:szCs w:val="20"/>
        </w:rPr>
      </w:pPr>
    </w:p>
    <w:p w:rsidR="006E5A55" w:rsidRPr="00714174" w:rsidRDefault="006E5A55" w:rsidP="006E5A55">
      <w:pPr>
        <w:pStyle w:val="Standard"/>
        <w:ind w:left="720"/>
        <w:jc w:val="both"/>
        <w:rPr>
          <w:rFonts w:ascii="Century Gothic" w:hAnsi="Century Gothic" w:cs="Arial"/>
          <w:sz w:val="20"/>
        </w:rPr>
      </w:pPr>
      <w:r w:rsidRPr="00714174">
        <w:rPr>
          <w:rFonts w:ascii="Century Gothic" w:hAnsi="Century Gothic" w:cs="Arial"/>
          <w:sz w:val="20"/>
        </w:rPr>
        <w:t>Parametr podlegający ocenie:</w:t>
      </w:r>
    </w:p>
    <w:p w:rsidR="006E5A55" w:rsidRPr="00714174" w:rsidRDefault="006E5A55" w:rsidP="006E5A55">
      <w:pPr>
        <w:pStyle w:val="Standard"/>
        <w:jc w:val="both"/>
        <w:rPr>
          <w:rFonts w:ascii="Century Gothic" w:hAnsi="Century Gothic" w:cs="Arial"/>
          <w:sz w:val="20"/>
        </w:rPr>
      </w:pPr>
    </w:p>
    <w:tbl>
      <w:tblPr>
        <w:tblW w:w="8685" w:type="dxa"/>
        <w:tblInd w:w="790" w:type="dxa"/>
        <w:tblBorders>
          <w:top w:val="double" w:sz="6" w:space="0" w:color="auto"/>
          <w:left w:val="double" w:sz="6" w:space="0" w:color="auto"/>
          <w:bottom w:val="double" w:sz="6" w:space="0" w:color="auto"/>
          <w:right w:val="double" w:sz="6" w:space="0" w:color="auto"/>
          <w:insideH w:val="single" w:sz="6" w:space="0" w:color="auto"/>
          <w:insideV w:val="single" w:sz="6" w:space="0" w:color="auto"/>
        </w:tblBorders>
        <w:tblLayout w:type="fixed"/>
        <w:tblCellMar>
          <w:left w:w="70" w:type="dxa"/>
          <w:right w:w="70" w:type="dxa"/>
        </w:tblCellMar>
        <w:tblLook w:val="04A0" w:firstRow="1" w:lastRow="0" w:firstColumn="1" w:lastColumn="0" w:noHBand="0" w:noVBand="1"/>
      </w:tblPr>
      <w:tblGrid>
        <w:gridCol w:w="1881"/>
        <w:gridCol w:w="3402"/>
        <w:gridCol w:w="3402"/>
      </w:tblGrid>
      <w:tr w:rsidR="00714174" w:rsidRPr="00714174" w:rsidTr="004B7EA1">
        <w:trPr>
          <w:trHeight w:val="225"/>
        </w:trPr>
        <w:tc>
          <w:tcPr>
            <w:tcW w:w="1881" w:type="dxa"/>
            <w:tcBorders>
              <w:top w:val="double" w:sz="6" w:space="0" w:color="auto"/>
              <w:left w:val="double" w:sz="6" w:space="0" w:color="auto"/>
              <w:bottom w:val="single" w:sz="6" w:space="0" w:color="auto"/>
              <w:right w:val="single" w:sz="6" w:space="0" w:color="auto"/>
            </w:tcBorders>
            <w:vAlign w:val="center"/>
          </w:tcPr>
          <w:p w:rsidR="006E5A55" w:rsidRPr="00714174" w:rsidRDefault="006E5A55" w:rsidP="004B7EA1">
            <w:pPr>
              <w:jc w:val="center"/>
              <w:rPr>
                <w:rFonts w:ascii="Century Gothic" w:hAnsi="Century Gothic" w:cs="Arial"/>
                <w:b/>
                <w:sz w:val="20"/>
                <w:szCs w:val="20"/>
              </w:rPr>
            </w:pPr>
          </w:p>
        </w:tc>
        <w:tc>
          <w:tcPr>
            <w:tcW w:w="6804" w:type="dxa"/>
            <w:gridSpan w:val="2"/>
            <w:tcBorders>
              <w:top w:val="double" w:sz="6" w:space="0" w:color="auto"/>
              <w:left w:val="single" w:sz="6" w:space="0" w:color="auto"/>
              <w:bottom w:val="single" w:sz="6" w:space="0" w:color="auto"/>
              <w:right w:val="double" w:sz="6" w:space="0" w:color="auto"/>
            </w:tcBorders>
            <w:vAlign w:val="center"/>
          </w:tcPr>
          <w:p w:rsidR="006E5A55" w:rsidRPr="00714174" w:rsidRDefault="0021515A" w:rsidP="004B7EA1">
            <w:pPr>
              <w:jc w:val="center"/>
              <w:rPr>
                <w:rFonts w:ascii="Century Gothic" w:hAnsi="Century Gothic" w:cs="Arial"/>
                <w:b/>
                <w:sz w:val="20"/>
                <w:szCs w:val="20"/>
              </w:rPr>
            </w:pPr>
            <w:r w:rsidRPr="00714174">
              <w:rPr>
                <w:rFonts w:ascii="Century Gothic" w:hAnsi="Century Gothic" w:cs="Book Antiqua"/>
                <w:bCs/>
                <w:spacing w:val="-3"/>
                <w:sz w:val="20"/>
              </w:rPr>
              <w:t>Automatyczna skrzynia biegów</w:t>
            </w:r>
          </w:p>
        </w:tc>
      </w:tr>
      <w:tr w:rsidR="00714174" w:rsidRPr="00714174" w:rsidTr="004B7EA1">
        <w:trPr>
          <w:trHeight w:val="92"/>
        </w:trPr>
        <w:tc>
          <w:tcPr>
            <w:tcW w:w="1881" w:type="dxa"/>
            <w:tcBorders>
              <w:top w:val="single" w:sz="6" w:space="0" w:color="auto"/>
              <w:left w:val="double" w:sz="6" w:space="0" w:color="auto"/>
              <w:bottom w:val="single" w:sz="6" w:space="0" w:color="auto"/>
              <w:right w:val="single" w:sz="6" w:space="0" w:color="auto"/>
            </w:tcBorders>
            <w:vAlign w:val="center"/>
          </w:tcPr>
          <w:p w:rsidR="006E5A55" w:rsidRPr="00714174" w:rsidRDefault="006E5A55" w:rsidP="004B7EA1">
            <w:pPr>
              <w:jc w:val="center"/>
              <w:rPr>
                <w:rFonts w:ascii="Century Gothic" w:hAnsi="Century Gothic" w:cs="Arial"/>
                <w:sz w:val="20"/>
                <w:szCs w:val="20"/>
              </w:rPr>
            </w:pPr>
          </w:p>
        </w:tc>
        <w:tc>
          <w:tcPr>
            <w:tcW w:w="3402" w:type="dxa"/>
            <w:tcBorders>
              <w:top w:val="single" w:sz="6" w:space="0" w:color="auto"/>
              <w:left w:val="single" w:sz="6" w:space="0" w:color="auto"/>
              <w:bottom w:val="single" w:sz="6" w:space="0" w:color="auto"/>
              <w:right w:val="single" w:sz="6" w:space="0" w:color="auto"/>
            </w:tcBorders>
            <w:vAlign w:val="center"/>
          </w:tcPr>
          <w:p w:rsidR="006E5A55" w:rsidRPr="00714174" w:rsidRDefault="006E5A55" w:rsidP="004B7EA1">
            <w:pPr>
              <w:jc w:val="center"/>
              <w:rPr>
                <w:rFonts w:ascii="Century Gothic" w:hAnsi="Century Gothic" w:cs="Arial"/>
                <w:sz w:val="20"/>
                <w:szCs w:val="20"/>
              </w:rPr>
            </w:pPr>
            <w:r w:rsidRPr="00714174">
              <w:rPr>
                <w:rFonts w:ascii="Century Gothic" w:hAnsi="Century Gothic" w:cs="Arial"/>
                <w:sz w:val="20"/>
                <w:szCs w:val="20"/>
              </w:rPr>
              <w:t>Tak</w:t>
            </w:r>
          </w:p>
        </w:tc>
        <w:tc>
          <w:tcPr>
            <w:tcW w:w="3402" w:type="dxa"/>
            <w:tcBorders>
              <w:top w:val="single" w:sz="6" w:space="0" w:color="auto"/>
              <w:left w:val="single" w:sz="6" w:space="0" w:color="auto"/>
              <w:bottom w:val="single" w:sz="6" w:space="0" w:color="auto"/>
              <w:right w:val="double" w:sz="6" w:space="0" w:color="auto"/>
            </w:tcBorders>
            <w:vAlign w:val="center"/>
          </w:tcPr>
          <w:p w:rsidR="006E5A55" w:rsidRPr="00714174" w:rsidRDefault="006E5A55" w:rsidP="004B7EA1">
            <w:pPr>
              <w:jc w:val="center"/>
              <w:rPr>
                <w:rFonts w:ascii="Century Gothic" w:hAnsi="Century Gothic" w:cs="Arial"/>
                <w:sz w:val="20"/>
                <w:szCs w:val="20"/>
              </w:rPr>
            </w:pPr>
            <w:r w:rsidRPr="00714174">
              <w:rPr>
                <w:rFonts w:ascii="Century Gothic" w:hAnsi="Century Gothic" w:cs="Arial"/>
                <w:sz w:val="20"/>
                <w:szCs w:val="20"/>
              </w:rPr>
              <w:t>Nie</w:t>
            </w:r>
          </w:p>
        </w:tc>
      </w:tr>
      <w:tr w:rsidR="006E5A55" w:rsidRPr="00714174" w:rsidTr="004B7EA1">
        <w:trPr>
          <w:trHeight w:val="225"/>
        </w:trPr>
        <w:tc>
          <w:tcPr>
            <w:tcW w:w="1881" w:type="dxa"/>
            <w:tcBorders>
              <w:top w:val="single" w:sz="6" w:space="0" w:color="auto"/>
              <w:left w:val="double" w:sz="6" w:space="0" w:color="auto"/>
              <w:bottom w:val="double" w:sz="6" w:space="0" w:color="auto"/>
              <w:right w:val="single" w:sz="6" w:space="0" w:color="auto"/>
            </w:tcBorders>
            <w:vAlign w:val="center"/>
          </w:tcPr>
          <w:p w:rsidR="006E5A55" w:rsidRPr="00714174" w:rsidRDefault="006E5A55" w:rsidP="004B7EA1">
            <w:pPr>
              <w:jc w:val="center"/>
              <w:rPr>
                <w:rFonts w:ascii="Century Gothic" w:hAnsi="Century Gothic" w:cs="Arial"/>
                <w:sz w:val="20"/>
                <w:szCs w:val="20"/>
              </w:rPr>
            </w:pPr>
            <w:r w:rsidRPr="00714174">
              <w:rPr>
                <w:rFonts w:ascii="Century Gothic" w:hAnsi="Century Gothic" w:cs="Arial"/>
                <w:sz w:val="20"/>
                <w:szCs w:val="20"/>
              </w:rPr>
              <w:t>Ilość punktów w badanej ofercie</w:t>
            </w:r>
          </w:p>
        </w:tc>
        <w:tc>
          <w:tcPr>
            <w:tcW w:w="3402" w:type="dxa"/>
            <w:tcBorders>
              <w:top w:val="single" w:sz="6" w:space="0" w:color="auto"/>
              <w:left w:val="single" w:sz="6" w:space="0" w:color="auto"/>
              <w:bottom w:val="double" w:sz="6" w:space="0" w:color="auto"/>
              <w:right w:val="single" w:sz="6" w:space="0" w:color="auto"/>
            </w:tcBorders>
            <w:vAlign w:val="center"/>
          </w:tcPr>
          <w:p w:rsidR="006E5A55" w:rsidRPr="00714174" w:rsidRDefault="006E5A55" w:rsidP="004B7EA1">
            <w:pPr>
              <w:jc w:val="center"/>
              <w:rPr>
                <w:rFonts w:ascii="Century Gothic" w:hAnsi="Century Gothic" w:cs="Arial"/>
                <w:sz w:val="20"/>
                <w:szCs w:val="20"/>
              </w:rPr>
            </w:pPr>
            <w:r w:rsidRPr="00714174">
              <w:rPr>
                <w:rFonts w:ascii="Century Gothic" w:hAnsi="Century Gothic" w:cs="Arial"/>
                <w:sz w:val="20"/>
                <w:szCs w:val="20"/>
              </w:rPr>
              <w:t>1</w:t>
            </w:r>
          </w:p>
        </w:tc>
        <w:tc>
          <w:tcPr>
            <w:tcW w:w="3402" w:type="dxa"/>
            <w:tcBorders>
              <w:top w:val="single" w:sz="6" w:space="0" w:color="auto"/>
              <w:left w:val="single" w:sz="6" w:space="0" w:color="auto"/>
              <w:bottom w:val="double" w:sz="6" w:space="0" w:color="auto"/>
              <w:right w:val="double" w:sz="6" w:space="0" w:color="auto"/>
            </w:tcBorders>
            <w:vAlign w:val="center"/>
          </w:tcPr>
          <w:p w:rsidR="006E5A55" w:rsidRPr="00714174" w:rsidRDefault="006E5A55" w:rsidP="004B7EA1">
            <w:pPr>
              <w:jc w:val="center"/>
              <w:rPr>
                <w:rFonts w:ascii="Century Gothic" w:hAnsi="Century Gothic" w:cs="Arial"/>
                <w:sz w:val="20"/>
                <w:szCs w:val="20"/>
              </w:rPr>
            </w:pPr>
            <w:r w:rsidRPr="00714174">
              <w:rPr>
                <w:rFonts w:ascii="Century Gothic" w:hAnsi="Century Gothic" w:cs="Arial"/>
                <w:sz w:val="20"/>
                <w:szCs w:val="20"/>
              </w:rPr>
              <w:t>0</w:t>
            </w:r>
          </w:p>
        </w:tc>
      </w:tr>
    </w:tbl>
    <w:p w:rsidR="006E5A55" w:rsidRPr="00714174" w:rsidRDefault="006E5A55" w:rsidP="006E5A55">
      <w:pPr>
        <w:pStyle w:val="normalny0"/>
        <w:tabs>
          <w:tab w:val="left" w:pos="720"/>
        </w:tabs>
        <w:spacing w:line="276" w:lineRule="auto"/>
        <w:ind w:left="720" w:hanging="720"/>
        <w:jc w:val="both"/>
        <w:rPr>
          <w:rFonts w:ascii="Century Gothic" w:hAnsi="Century Gothic"/>
          <w:sz w:val="20"/>
          <w:szCs w:val="20"/>
        </w:rPr>
      </w:pPr>
    </w:p>
    <w:p w:rsidR="006E5A55" w:rsidRPr="00714174" w:rsidRDefault="006E5A55" w:rsidP="006E5A55">
      <w:pPr>
        <w:pStyle w:val="normalny0"/>
        <w:tabs>
          <w:tab w:val="left" w:pos="720"/>
        </w:tabs>
        <w:spacing w:line="276" w:lineRule="auto"/>
        <w:ind w:left="720" w:hanging="720"/>
        <w:jc w:val="both"/>
        <w:rPr>
          <w:rFonts w:ascii="Century Gothic" w:hAnsi="Century Gothic" w:cs="Arial"/>
          <w:sz w:val="20"/>
          <w:szCs w:val="20"/>
        </w:rPr>
      </w:pPr>
      <w:r w:rsidRPr="00714174">
        <w:rPr>
          <w:rFonts w:ascii="Century Gothic" w:hAnsi="Century Gothic"/>
          <w:sz w:val="20"/>
          <w:szCs w:val="20"/>
        </w:rPr>
        <w:t>16.2.4.</w:t>
      </w:r>
      <w:r w:rsidRPr="00714174">
        <w:rPr>
          <w:rFonts w:ascii="Century Gothic" w:hAnsi="Century Gothic"/>
          <w:sz w:val="20"/>
          <w:szCs w:val="20"/>
        </w:rPr>
        <w:tab/>
        <w:t>K</w:t>
      </w:r>
      <w:r w:rsidRPr="00714174">
        <w:rPr>
          <w:rFonts w:ascii="Century Gothic" w:hAnsi="Century Gothic" w:cs="Arial"/>
          <w:sz w:val="20"/>
          <w:szCs w:val="20"/>
        </w:rPr>
        <w:t xml:space="preserve">ryterium </w:t>
      </w:r>
      <w:r w:rsidRPr="00714174">
        <w:rPr>
          <w:rFonts w:ascii="Century Gothic" w:hAnsi="Century Gothic"/>
          <w:sz w:val="20"/>
        </w:rPr>
        <w:t>w</w:t>
      </w:r>
      <w:r w:rsidRPr="00714174">
        <w:rPr>
          <w:rFonts w:ascii="Century Gothic" w:hAnsi="Century Gothic"/>
          <w:sz w:val="20"/>
          <w:szCs w:val="20"/>
        </w:rPr>
        <w:t>lot powietrza z elementami chromowanymi</w:t>
      </w:r>
      <w:r w:rsidRPr="00714174">
        <w:rPr>
          <w:rFonts w:ascii="Century Gothic" w:hAnsi="Century Gothic" w:cs="Arial"/>
          <w:sz w:val="20"/>
          <w:szCs w:val="20"/>
        </w:rPr>
        <w:t xml:space="preserve"> będzie oceniane zgodnie ze wzorem:</w:t>
      </w:r>
    </w:p>
    <w:p w:rsidR="006E5A55" w:rsidRPr="00714174" w:rsidRDefault="006E5A55" w:rsidP="006E5A55">
      <w:pPr>
        <w:pStyle w:val="normalny0"/>
        <w:tabs>
          <w:tab w:val="left" w:pos="720"/>
        </w:tabs>
        <w:spacing w:line="276" w:lineRule="auto"/>
        <w:ind w:left="720" w:hanging="720"/>
        <w:jc w:val="both"/>
        <w:rPr>
          <w:rFonts w:ascii="Century Gothic" w:hAnsi="Century Gothic"/>
          <w:sz w:val="20"/>
          <w:szCs w:val="20"/>
        </w:rPr>
      </w:pPr>
    </w:p>
    <w:p w:rsidR="006E5A55" w:rsidRPr="0021515A" w:rsidRDefault="006E5A55" w:rsidP="006E5A55">
      <w:pPr>
        <w:pStyle w:val="Standard"/>
        <w:ind w:left="1800" w:firstLine="180"/>
        <w:rPr>
          <w:rFonts w:ascii="Century Gothic" w:hAnsi="Century Gothic" w:cs="Arial"/>
          <w:sz w:val="20"/>
        </w:rPr>
      </w:pPr>
      <w:r w:rsidRPr="0021515A">
        <w:rPr>
          <w:rFonts w:ascii="Century Gothic" w:hAnsi="Century Gothic" w:cs="Arial"/>
          <w:sz w:val="20"/>
        </w:rPr>
        <w:t>Ilość punktów przyznanych za wlot</w:t>
      </w:r>
    </w:p>
    <w:p w:rsidR="006E5A55" w:rsidRPr="0021515A" w:rsidRDefault="006E5A55" w:rsidP="006E5A55">
      <w:pPr>
        <w:pStyle w:val="Standard"/>
        <w:tabs>
          <w:tab w:val="left" w:pos="1985"/>
          <w:tab w:val="left" w:pos="6237"/>
        </w:tabs>
        <w:ind w:left="1800" w:hanging="372"/>
        <w:rPr>
          <w:rFonts w:ascii="Century Gothic" w:hAnsi="Century Gothic" w:cs="Arial"/>
          <w:sz w:val="20"/>
        </w:rPr>
      </w:pPr>
      <w:r w:rsidRPr="0021515A">
        <w:rPr>
          <w:rFonts w:ascii="Century Gothic" w:hAnsi="Century Gothic" w:cs="Arial"/>
          <w:sz w:val="20"/>
        </w:rPr>
        <w:t>W = (</w:t>
      </w:r>
      <w:r w:rsidRPr="0021515A">
        <w:rPr>
          <w:rFonts w:ascii="Century Gothic" w:hAnsi="Century Gothic" w:cs="Arial"/>
          <w:sz w:val="20"/>
        </w:rPr>
        <w:tab/>
        <w:t>powietrza z elementami chromowanym</w:t>
      </w:r>
      <w:r w:rsidR="0021515A">
        <w:rPr>
          <w:rFonts w:ascii="Century Gothic" w:hAnsi="Century Gothic" w:cs="Arial"/>
          <w:sz w:val="20"/>
        </w:rPr>
        <w:t>i</w:t>
      </w:r>
      <w:r w:rsidR="0021515A">
        <w:rPr>
          <w:rFonts w:ascii="Century Gothic" w:hAnsi="Century Gothic" w:cs="Arial"/>
          <w:sz w:val="20"/>
        </w:rPr>
        <w:tab/>
        <w:t xml:space="preserve"> x 100) x waga kryterium tj. 2</w:t>
      </w:r>
      <w:r w:rsidRPr="0021515A">
        <w:rPr>
          <w:rFonts w:ascii="Century Gothic" w:hAnsi="Century Gothic" w:cs="Arial"/>
          <w:sz w:val="20"/>
        </w:rPr>
        <w:t xml:space="preserve"> %</w:t>
      </w:r>
    </w:p>
    <w:p w:rsidR="006E5A55" w:rsidRPr="0021515A" w:rsidRDefault="006E5A55" w:rsidP="006E5A55">
      <w:pPr>
        <w:pStyle w:val="normalny0"/>
        <w:tabs>
          <w:tab w:val="left" w:pos="720"/>
        </w:tabs>
        <w:ind w:left="720" w:hanging="720"/>
        <w:jc w:val="both"/>
        <w:rPr>
          <w:rFonts w:ascii="Century Gothic" w:hAnsi="Century Gothic"/>
          <w:sz w:val="20"/>
          <w:szCs w:val="20"/>
        </w:rPr>
      </w:pPr>
    </w:p>
    <w:p w:rsidR="006E5A55" w:rsidRPr="0021515A" w:rsidRDefault="006E5A55" w:rsidP="006E5A55">
      <w:pPr>
        <w:pStyle w:val="Standard"/>
        <w:ind w:left="709"/>
        <w:rPr>
          <w:rFonts w:ascii="Century Gothic" w:hAnsi="Century Gothic" w:cs="Arial"/>
          <w:sz w:val="20"/>
        </w:rPr>
      </w:pPr>
      <w:r w:rsidRPr="0021515A">
        <w:rPr>
          <w:rFonts w:ascii="Century Gothic" w:hAnsi="Century Gothic" w:cs="Arial"/>
          <w:sz w:val="20"/>
        </w:rPr>
        <w:t>gdzie: W – wartość punktowa badanej oferty</w:t>
      </w:r>
    </w:p>
    <w:p w:rsidR="006E5A55" w:rsidRPr="0021515A" w:rsidRDefault="006E5A55" w:rsidP="006E5A55">
      <w:pPr>
        <w:pStyle w:val="normalny0"/>
        <w:tabs>
          <w:tab w:val="left" w:pos="720"/>
        </w:tabs>
        <w:ind w:left="720" w:hanging="720"/>
        <w:jc w:val="both"/>
        <w:rPr>
          <w:rFonts w:ascii="Century Gothic" w:hAnsi="Century Gothic"/>
          <w:sz w:val="20"/>
          <w:szCs w:val="20"/>
        </w:rPr>
      </w:pPr>
    </w:p>
    <w:p w:rsidR="006E5A55" w:rsidRPr="00714174" w:rsidRDefault="006E5A55" w:rsidP="006E5A55">
      <w:pPr>
        <w:pStyle w:val="Standard"/>
        <w:ind w:left="720"/>
        <w:jc w:val="both"/>
        <w:rPr>
          <w:rFonts w:ascii="Century Gothic" w:hAnsi="Century Gothic" w:cs="Arial"/>
          <w:sz w:val="20"/>
        </w:rPr>
      </w:pPr>
      <w:r w:rsidRPr="00714174">
        <w:rPr>
          <w:rFonts w:ascii="Century Gothic" w:hAnsi="Century Gothic" w:cs="Arial"/>
          <w:sz w:val="20"/>
        </w:rPr>
        <w:t>Parametr podlegający ocenie:</w:t>
      </w:r>
    </w:p>
    <w:p w:rsidR="006E5A55" w:rsidRPr="00714174" w:rsidRDefault="006E5A55" w:rsidP="006E5A55">
      <w:pPr>
        <w:pStyle w:val="Standard"/>
        <w:jc w:val="both"/>
        <w:rPr>
          <w:rFonts w:ascii="Century Gothic" w:hAnsi="Century Gothic" w:cs="Arial"/>
          <w:sz w:val="20"/>
        </w:rPr>
      </w:pPr>
    </w:p>
    <w:tbl>
      <w:tblPr>
        <w:tblW w:w="8685" w:type="dxa"/>
        <w:tblInd w:w="790" w:type="dxa"/>
        <w:tblBorders>
          <w:top w:val="double" w:sz="6" w:space="0" w:color="auto"/>
          <w:left w:val="double" w:sz="6" w:space="0" w:color="auto"/>
          <w:bottom w:val="double" w:sz="6" w:space="0" w:color="auto"/>
          <w:right w:val="double" w:sz="6" w:space="0" w:color="auto"/>
          <w:insideH w:val="single" w:sz="6" w:space="0" w:color="auto"/>
          <w:insideV w:val="single" w:sz="6" w:space="0" w:color="auto"/>
        </w:tblBorders>
        <w:tblLayout w:type="fixed"/>
        <w:tblCellMar>
          <w:left w:w="70" w:type="dxa"/>
          <w:right w:w="70" w:type="dxa"/>
        </w:tblCellMar>
        <w:tblLook w:val="04A0" w:firstRow="1" w:lastRow="0" w:firstColumn="1" w:lastColumn="0" w:noHBand="0" w:noVBand="1"/>
      </w:tblPr>
      <w:tblGrid>
        <w:gridCol w:w="1881"/>
        <w:gridCol w:w="3402"/>
        <w:gridCol w:w="3402"/>
      </w:tblGrid>
      <w:tr w:rsidR="00714174" w:rsidRPr="00714174" w:rsidTr="004B7EA1">
        <w:trPr>
          <w:trHeight w:val="225"/>
        </w:trPr>
        <w:tc>
          <w:tcPr>
            <w:tcW w:w="1881" w:type="dxa"/>
            <w:tcBorders>
              <w:top w:val="double" w:sz="6" w:space="0" w:color="auto"/>
              <w:left w:val="double" w:sz="6" w:space="0" w:color="auto"/>
              <w:bottom w:val="single" w:sz="6" w:space="0" w:color="auto"/>
              <w:right w:val="single" w:sz="6" w:space="0" w:color="auto"/>
            </w:tcBorders>
            <w:vAlign w:val="center"/>
          </w:tcPr>
          <w:p w:rsidR="006E5A55" w:rsidRPr="00714174" w:rsidRDefault="006E5A55" w:rsidP="004B7EA1">
            <w:pPr>
              <w:jc w:val="center"/>
              <w:rPr>
                <w:rFonts w:ascii="Century Gothic" w:hAnsi="Century Gothic" w:cs="Arial"/>
                <w:b/>
                <w:sz w:val="20"/>
                <w:szCs w:val="20"/>
              </w:rPr>
            </w:pPr>
          </w:p>
        </w:tc>
        <w:tc>
          <w:tcPr>
            <w:tcW w:w="6804" w:type="dxa"/>
            <w:gridSpan w:val="2"/>
            <w:tcBorders>
              <w:top w:val="double" w:sz="6" w:space="0" w:color="auto"/>
              <w:left w:val="single" w:sz="6" w:space="0" w:color="auto"/>
              <w:bottom w:val="single" w:sz="6" w:space="0" w:color="auto"/>
              <w:right w:val="double" w:sz="6" w:space="0" w:color="auto"/>
            </w:tcBorders>
            <w:vAlign w:val="center"/>
          </w:tcPr>
          <w:p w:rsidR="006E5A55" w:rsidRPr="00714174" w:rsidRDefault="006E5A55" w:rsidP="004B7EA1">
            <w:pPr>
              <w:jc w:val="center"/>
              <w:rPr>
                <w:rFonts w:ascii="Century Gothic" w:hAnsi="Century Gothic" w:cs="Arial"/>
                <w:b/>
                <w:sz w:val="20"/>
                <w:szCs w:val="20"/>
              </w:rPr>
            </w:pPr>
            <w:r w:rsidRPr="00714174">
              <w:rPr>
                <w:rFonts w:ascii="Century Gothic" w:hAnsi="Century Gothic"/>
                <w:sz w:val="20"/>
              </w:rPr>
              <w:t>W</w:t>
            </w:r>
            <w:r w:rsidRPr="00714174">
              <w:rPr>
                <w:rFonts w:ascii="Century Gothic" w:hAnsi="Century Gothic"/>
                <w:sz w:val="20"/>
                <w:szCs w:val="20"/>
              </w:rPr>
              <w:t>lot powietrza z elementami chromowanymi</w:t>
            </w:r>
          </w:p>
        </w:tc>
      </w:tr>
      <w:tr w:rsidR="00714174" w:rsidRPr="00714174" w:rsidTr="004B7EA1">
        <w:trPr>
          <w:trHeight w:val="92"/>
        </w:trPr>
        <w:tc>
          <w:tcPr>
            <w:tcW w:w="1881" w:type="dxa"/>
            <w:tcBorders>
              <w:top w:val="single" w:sz="6" w:space="0" w:color="auto"/>
              <w:left w:val="double" w:sz="6" w:space="0" w:color="auto"/>
              <w:bottom w:val="single" w:sz="6" w:space="0" w:color="auto"/>
              <w:right w:val="single" w:sz="6" w:space="0" w:color="auto"/>
            </w:tcBorders>
            <w:vAlign w:val="center"/>
          </w:tcPr>
          <w:p w:rsidR="006E5A55" w:rsidRPr="00714174" w:rsidRDefault="006E5A55" w:rsidP="004B7EA1">
            <w:pPr>
              <w:jc w:val="center"/>
              <w:rPr>
                <w:rFonts w:ascii="Century Gothic" w:hAnsi="Century Gothic" w:cs="Arial"/>
                <w:sz w:val="20"/>
                <w:szCs w:val="20"/>
              </w:rPr>
            </w:pPr>
          </w:p>
        </w:tc>
        <w:tc>
          <w:tcPr>
            <w:tcW w:w="3402" w:type="dxa"/>
            <w:tcBorders>
              <w:top w:val="single" w:sz="6" w:space="0" w:color="auto"/>
              <w:left w:val="single" w:sz="6" w:space="0" w:color="auto"/>
              <w:bottom w:val="single" w:sz="6" w:space="0" w:color="auto"/>
              <w:right w:val="single" w:sz="6" w:space="0" w:color="auto"/>
            </w:tcBorders>
            <w:vAlign w:val="center"/>
          </w:tcPr>
          <w:p w:rsidR="006E5A55" w:rsidRPr="00714174" w:rsidRDefault="006E5A55" w:rsidP="004B7EA1">
            <w:pPr>
              <w:jc w:val="center"/>
              <w:rPr>
                <w:rFonts w:ascii="Century Gothic" w:hAnsi="Century Gothic" w:cs="Arial"/>
                <w:sz w:val="20"/>
                <w:szCs w:val="20"/>
              </w:rPr>
            </w:pPr>
            <w:r w:rsidRPr="00714174">
              <w:rPr>
                <w:rFonts w:ascii="Century Gothic" w:hAnsi="Century Gothic" w:cs="Arial"/>
                <w:sz w:val="20"/>
                <w:szCs w:val="20"/>
              </w:rPr>
              <w:t>Tak</w:t>
            </w:r>
          </w:p>
        </w:tc>
        <w:tc>
          <w:tcPr>
            <w:tcW w:w="3402" w:type="dxa"/>
            <w:tcBorders>
              <w:top w:val="single" w:sz="6" w:space="0" w:color="auto"/>
              <w:left w:val="single" w:sz="6" w:space="0" w:color="auto"/>
              <w:bottom w:val="single" w:sz="6" w:space="0" w:color="auto"/>
              <w:right w:val="double" w:sz="6" w:space="0" w:color="auto"/>
            </w:tcBorders>
            <w:vAlign w:val="center"/>
          </w:tcPr>
          <w:p w:rsidR="006E5A55" w:rsidRPr="00714174" w:rsidRDefault="006E5A55" w:rsidP="004B7EA1">
            <w:pPr>
              <w:jc w:val="center"/>
              <w:rPr>
                <w:rFonts w:ascii="Century Gothic" w:hAnsi="Century Gothic" w:cs="Arial"/>
                <w:sz w:val="20"/>
                <w:szCs w:val="20"/>
              </w:rPr>
            </w:pPr>
            <w:r w:rsidRPr="00714174">
              <w:rPr>
                <w:rFonts w:ascii="Century Gothic" w:hAnsi="Century Gothic" w:cs="Arial"/>
                <w:sz w:val="20"/>
                <w:szCs w:val="20"/>
              </w:rPr>
              <w:t>Nie</w:t>
            </w:r>
          </w:p>
        </w:tc>
      </w:tr>
      <w:tr w:rsidR="006E5A55" w:rsidRPr="00714174" w:rsidTr="004B7EA1">
        <w:trPr>
          <w:trHeight w:val="225"/>
        </w:trPr>
        <w:tc>
          <w:tcPr>
            <w:tcW w:w="1881" w:type="dxa"/>
            <w:tcBorders>
              <w:top w:val="single" w:sz="6" w:space="0" w:color="auto"/>
              <w:left w:val="double" w:sz="6" w:space="0" w:color="auto"/>
              <w:bottom w:val="double" w:sz="6" w:space="0" w:color="auto"/>
              <w:right w:val="single" w:sz="6" w:space="0" w:color="auto"/>
            </w:tcBorders>
            <w:vAlign w:val="center"/>
          </w:tcPr>
          <w:p w:rsidR="006E5A55" w:rsidRPr="00714174" w:rsidRDefault="006E5A55" w:rsidP="004B7EA1">
            <w:pPr>
              <w:jc w:val="center"/>
              <w:rPr>
                <w:rFonts w:ascii="Century Gothic" w:hAnsi="Century Gothic" w:cs="Arial"/>
                <w:sz w:val="20"/>
                <w:szCs w:val="20"/>
              </w:rPr>
            </w:pPr>
            <w:r w:rsidRPr="00714174">
              <w:rPr>
                <w:rFonts w:ascii="Century Gothic" w:hAnsi="Century Gothic" w:cs="Arial"/>
                <w:sz w:val="20"/>
                <w:szCs w:val="20"/>
              </w:rPr>
              <w:t>Ilość punktów w badanej ofercie</w:t>
            </w:r>
          </w:p>
        </w:tc>
        <w:tc>
          <w:tcPr>
            <w:tcW w:w="3402" w:type="dxa"/>
            <w:tcBorders>
              <w:top w:val="single" w:sz="6" w:space="0" w:color="auto"/>
              <w:left w:val="single" w:sz="6" w:space="0" w:color="auto"/>
              <w:bottom w:val="double" w:sz="6" w:space="0" w:color="auto"/>
              <w:right w:val="single" w:sz="6" w:space="0" w:color="auto"/>
            </w:tcBorders>
            <w:vAlign w:val="center"/>
          </w:tcPr>
          <w:p w:rsidR="006E5A55" w:rsidRPr="00714174" w:rsidRDefault="006E5A55" w:rsidP="004B7EA1">
            <w:pPr>
              <w:jc w:val="center"/>
              <w:rPr>
                <w:rFonts w:ascii="Century Gothic" w:hAnsi="Century Gothic" w:cs="Arial"/>
                <w:sz w:val="20"/>
                <w:szCs w:val="20"/>
              </w:rPr>
            </w:pPr>
            <w:r w:rsidRPr="00714174">
              <w:rPr>
                <w:rFonts w:ascii="Century Gothic" w:hAnsi="Century Gothic" w:cs="Arial"/>
                <w:sz w:val="20"/>
                <w:szCs w:val="20"/>
              </w:rPr>
              <w:t>1</w:t>
            </w:r>
          </w:p>
        </w:tc>
        <w:tc>
          <w:tcPr>
            <w:tcW w:w="3402" w:type="dxa"/>
            <w:tcBorders>
              <w:top w:val="single" w:sz="6" w:space="0" w:color="auto"/>
              <w:left w:val="single" w:sz="6" w:space="0" w:color="auto"/>
              <w:bottom w:val="double" w:sz="6" w:space="0" w:color="auto"/>
              <w:right w:val="double" w:sz="6" w:space="0" w:color="auto"/>
            </w:tcBorders>
            <w:vAlign w:val="center"/>
          </w:tcPr>
          <w:p w:rsidR="006E5A55" w:rsidRPr="00714174" w:rsidRDefault="006E5A55" w:rsidP="004B7EA1">
            <w:pPr>
              <w:jc w:val="center"/>
              <w:rPr>
                <w:rFonts w:ascii="Century Gothic" w:hAnsi="Century Gothic" w:cs="Arial"/>
                <w:sz w:val="20"/>
                <w:szCs w:val="20"/>
              </w:rPr>
            </w:pPr>
            <w:r w:rsidRPr="00714174">
              <w:rPr>
                <w:rFonts w:ascii="Century Gothic" w:hAnsi="Century Gothic" w:cs="Arial"/>
                <w:sz w:val="20"/>
                <w:szCs w:val="20"/>
              </w:rPr>
              <w:t>0</w:t>
            </w:r>
          </w:p>
        </w:tc>
      </w:tr>
    </w:tbl>
    <w:p w:rsidR="006E5A55" w:rsidRPr="00714174" w:rsidRDefault="006E5A55" w:rsidP="006E5A55">
      <w:pPr>
        <w:pStyle w:val="Standard"/>
        <w:ind w:left="720"/>
        <w:jc w:val="both"/>
        <w:rPr>
          <w:rFonts w:ascii="Century Gothic" w:hAnsi="Century Gothic" w:cs="Arial"/>
        </w:rPr>
      </w:pPr>
    </w:p>
    <w:p w:rsidR="006E5A55" w:rsidRPr="00714174" w:rsidRDefault="006E5A55" w:rsidP="006E5A55">
      <w:pPr>
        <w:pStyle w:val="Standard"/>
        <w:tabs>
          <w:tab w:val="left" w:pos="720"/>
        </w:tabs>
        <w:spacing w:line="276" w:lineRule="auto"/>
        <w:ind w:left="720" w:hanging="720"/>
        <w:jc w:val="both"/>
        <w:rPr>
          <w:rFonts w:ascii="Century Gothic" w:hAnsi="Century Gothic" w:cs="Arial"/>
          <w:sz w:val="20"/>
        </w:rPr>
      </w:pPr>
      <w:r w:rsidRPr="00714174">
        <w:rPr>
          <w:rFonts w:ascii="Century Gothic" w:hAnsi="Century Gothic" w:cs="Arial"/>
          <w:sz w:val="20"/>
        </w:rPr>
        <w:t>16.3.</w:t>
      </w:r>
      <w:r w:rsidRPr="00714174">
        <w:rPr>
          <w:rFonts w:ascii="Century Gothic" w:hAnsi="Century Gothic" w:cs="Arial"/>
          <w:sz w:val="20"/>
        </w:rPr>
        <w:tab/>
        <w:t>Ostateczną ocenę oferty stanowi suma punktów uzyskanych w kryteriach określonych w pkt. 16.1., obliczona wg wzoru:</w:t>
      </w:r>
    </w:p>
    <w:p w:rsidR="006E5A55" w:rsidRPr="00714174" w:rsidRDefault="006E5A55" w:rsidP="006E5A55">
      <w:pPr>
        <w:pStyle w:val="Standard"/>
        <w:spacing w:line="276" w:lineRule="auto"/>
        <w:jc w:val="both"/>
        <w:rPr>
          <w:rFonts w:ascii="Century Gothic" w:hAnsi="Century Gothic" w:cs="Arial"/>
          <w:sz w:val="20"/>
        </w:rPr>
      </w:pPr>
    </w:p>
    <w:p w:rsidR="006E5A55" w:rsidRPr="00714174" w:rsidRDefault="006E5A55" w:rsidP="006E5A55">
      <w:pPr>
        <w:pStyle w:val="Standard"/>
        <w:spacing w:line="276" w:lineRule="auto"/>
        <w:ind w:left="720"/>
        <w:rPr>
          <w:rFonts w:ascii="Century Gothic" w:hAnsi="Century Gothic" w:cs="Arial"/>
          <w:sz w:val="20"/>
        </w:rPr>
      </w:pPr>
      <w:r w:rsidRPr="00714174">
        <w:rPr>
          <w:rFonts w:ascii="Century Gothic" w:hAnsi="Century Gothic" w:cs="Arial"/>
          <w:sz w:val="20"/>
        </w:rPr>
        <w:t>O = C + T + S + W - ostateczna ocena danej oferty</w:t>
      </w:r>
    </w:p>
    <w:p w:rsidR="006E5A55" w:rsidRPr="00714174" w:rsidRDefault="006E5A55" w:rsidP="006E5A55">
      <w:pPr>
        <w:pStyle w:val="Standard"/>
        <w:tabs>
          <w:tab w:val="left" w:pos="1134"/>
        </w:tabs>
        <w:spacing w:line="276" w:lineRule="auto"/>
        <w:ind w:left="1134" w:hanging="425"/>
        <w:jc w:val="both"/>
        <w:rPr>
          <w:rFonts w:ascii="Century Gothic" w:hAnsi="Century Gothic" w:cs="Arial"/>
          <w:sz w:val="20"/>
        </w:rPr>
      </w:pPr>
      <w:r w:rsidRPr="00714174">
        <w:rPr>
          <w:rFonts w:ascii="Century Gothic" w:hAnsi="Century Gothic" w:cs="Arial"/>
          <w:sz w:val="20"/>
        </w:rPr>
        <w:t>C -</w:t>
      </w:r>
      <w:r w:rsidRPr="00714174">
        <w:rPr>
          <w:rFonts w:ascii="Century Gothic" w:hAnsi="Century Gothic" w:cs="Arial"/>
          <w:sz w:val="20"/>
        </w:rPr>
        <w:tab/>
        <w:t>wartość punktowa uzyskana przez badaną ofertę za kryterium cena</w:t>
      </w:r>
    </w:p>
    <w:p w:rsidR="006E5A55" w:rsidRPr="00714174" w:rsidRDefault="006E5A55" w:rsidP="006E5A55">
      <w:pPr>
        <w:pStyle w:val="Standard"/>
        <w:tabs>
          <w:tab w:val="left" w:pos="851"/>
          <w:tab w:val="left" w:pos="1134"/>
        </w:tabs>
        <w:spacing w:line="276" w:lineRule="auto"/>
        <w:ind w:left="1134" w:hanging="425"/>
        <w:jc w:val="both"/>
        <w:rPr>
          <w:rFonts w:ascii="Century Gothic" w:hAnsi="Century Gothic" w:cs="Arial"/>
          <w:sz w:val="20"/>
        </w:rPr>
      </w:pPr>
      <w:r w:rsidRPr="00714174">
        <w:rPr>
          <w:rFonts w:ascii="Century Gothic" w:hAnsi="Century Gothic" w:cs="Arial"/>
          <w:sz w:val="20"/>
        </w:rPr>
        <w:t>T -</w:t>
      </w:r>
      <w:r w:rsidRPr="00714174">
        <w:rPr>
          <w:rFonts w:ascii="Century Gothic" w:hAnsi="Century Gothic" w:cs="Arial"/>
          <w:sz w:val="20"/>
        </w:rPr>
        <w:tab/>
        <w:t>wartość punktowa uzyskana przez badaną ofertę za kryterium termin dostawy</w:t>
      </w:r>
    </w:p>
    <w:p w:rsidR="006E5A55" w:rsidRPr="00714174" w:rsidRDefault="006E5A55" w:rsidP="006E5A55">
      <w:pPr>
        <w:pStyle w:val="Standard"/>
        <w:tabs>
          <w:tab w:val="left" w:pos="851"/>
          <w:tab w:val="left" w:pos="1134"/>
        </w:tabs>
        <w:spacing w:line="276" w:lineRule="auto"/>
        <w:ind w:left="1134" w:hanging="425"/>
        <w:jc w:val="both"/>
        <w:rPr>
          <w:rFonts w:ascii="Century Gothic" w:hAnsi="Century Gothic" w:cs="Arial"/>
          <w:sz w:val="20"/>
        </w:rPr>
      </w:pPr>
      <w:r w:rsidRPr="00714174">
        <w:rPr>
          <w:rFonts w:ascii="Century Gothic" w:hAnsi="Century Gothic" w:cs="Arial"/>
          <w:sz w:val="20"/>
        </w:rPr>
        <w:t>S -</w:t>
      </w:r>
      <w:r w:rsidRPr="00714174">
        <w:rPr>
          <w:rFonts w:ascii="Century Gothic" w:hAnsi="Century Gothic" w:cs="Arial"/>
          <w:sz w:val="20"/>
        </w:rPr>
        <w:tab/>
        <w:t xml:space="preserve">wartość punktowa uzyskana przez badaną ofertę za kryterium </w:t>
      </w:r>
      <w:r w:rsidR="0021515A" w:rsidRPr="00714174">
        <w:rPr>
          <w:rFonts w:ascii="Century Gothic" w:hAnsi="Century Gothic" w:cs="Book Antiqua"/>
          <w:bCs/>
          <w:spacing w:val="-3"/>
          <w:sz w:val="20"/>
        </w:rPr>
        <w:t>automatyczna skrzynia biegów</w:t>
      </w:r>
    </w:p>
    <w:p w:rsidR="006E5A55" w:rsidRPr="00714174" w:rsidRDefault="006E5A55" w:rsidP="006E5A55">
      <w:pPr>
        <w:pStyle w:val="Standard"/>
        <w:tabs>
          <w:tab w:val="left" w:pos="851"/>
          <w:tab w:val="left" w:pos="1134"/>
        </w:tabs>
        <w:spacing w:line="276" w:lineRule="auto"/>
        <w:ind w:left="1134" w:hanging="425"/>
        <w:jc w:val="both"/>
        <w:rPr>
          <w:rFonts w:ascii="Century Gothic" w:hAnsi="Century Gothic" w:cs="Arial"/>
          <w:sz w:val="20"/>
        </w:rPr>
      </w:pPr>
      <w:r w:rsidRPr="00714174">
        <w:rPr>
          <w:rFonts w:ascii="Century Gothic" w:hAnsi="Century Gothic" w:cs="Arial"/>
          <w:sz w:val="20"/>
        </w:rPr>
        <w:t>W -</w:t>
      </w:r>
      <w:r w:rsidRPr="00714174">
        <w:rPr>
          <w:rFonts w:ascii="Century Gothic" w:hAnsi="Century Gothic" w:cs="Arial"/>
          <w:sz w:val="20"/>
        </w:rPr>
        <w:tab/>
        <w:t xml:space="preserve">wartość punktowa uzyskana przez badaną ofertę za kryterium </w:t>
      </w:r>
      <w:r w:rsidRPr="00714174">
        <w:rPr>
          <w:rFonts w:ascii="Century Gothic" w:hAnsi="Century Gothic"/>
          <w:sz w:val="20"/>
        </w:rPr>
        <w:t>wlot powietrza z elementami chromowanymi</w:t>
      </w:r>
    </w:p>
    <w:p w:rsidR="006E5A55" w:rsidRPr="00714174" w:rsidRDefault="006E5A55" w:rsidP="006E5A55">
      <w:pPr>
        <w:pStyle w:val="Standard"/>
        <w:spacing w:line="276" w:lineRule="auto"/>
        <w:jc w:val="both"/>
        <w:rPr>
          <w:rFonts w:ascii="Century Gothic" w:hAnsi="Century Gothic" w:cs="Arial"/>
          <w:sz w:val="20"/>
        </w:rPr>
      </w:pPr>
    </w:p>
    <w:p w:rsidR="006E5A55" w:rsidRPr="000449C8" w:rsidRDefault="006E5A55" w:rsidP="006E5A55">
      <w:pPr>
        <w:pStyle w:val="Standard"/>
        <w:tabs>
          <w:tab w:val="left" w:pos="720"/>
        </w:tabs>
        <w:spacing w:line="276" w:lineRule="auto"/>
        <w:ind w:left="720" w:hanging="720"/>
        <w:jc w:val="both"/>
        <w:rPr>
          <w:rFonts w:ascii="Century Gothic" w:hAnsi="Century Gothic" w:cs="Arial"/>
          <w:sz w:val="20"/>
        </w:rPr>
      </w:pPr>
      <w:r w:rsidRPr="00714174">
        <w:rPr>
          <w:rFonts w:ascii="Century Gothic" w:hAnsi="Century Gothic" w:cs="Arial"/>
          <w:sz w:val="20"/>
        </w:rPr>
        <w:t>16.4.</w:t>
      </w:r>
      <w:r w:rsidRPr="00714174">
        <w:rPr>
          <w:rFonts w:ascii="Century Gothic" w:hAnsi="Century Gothic" w:cs="Arial"/>
          <w:sz w:val="20"/>
        </w:rPr>
        <w:tab/>
        <w:t xml:space="preserve">Za najkorzystniejszą uznana zostanie oferta z najwyższą ilością uzyskanych punktów, </w:t>
      </w:r>
      <w:r w:rsidRPr="000449C8">
        <w:rPr>
          <w:rFonts w:ascii="Century Gothic" w:hAnsi="Century Gothic" w:cs="Arial"/>
          <w:sz w:val="20"/>
        </w:rPr>
        <w:t>spełniająca wymagania ustawy z dnia 29 stycznia 2004r.</w:t>
      </w:r>
      <w:r w:rsidRPr="000449C8">
        <w:rPr>
          <w:rFonts w:ascii="Century Gothic" w:hAnsi="Century Gothic" w:cs="Arial"/>
          <w:bCs/>
          <w:sz w:val="20"/>
        </w:rPr>
        <w:t xml:space="preserve"> Prawo zamówień publicznych </w:t>
      </w:r>
      <w:r w:rsidRPr="000449C8">
        <w:rPr>
          <w:rFonts w:ascii="Century Gothic" w:hAnsi="Century Gothic" w:cs="Arial"/>
          <w:sz w:val="20"/>
        </w:rPr>
        <w:t>(Dz. U. z 2017 r. poz. 1579</w:t>
      </w:r>
      <w:r w:rsidR="000449C8" w:rsidRPr="000449C8">
        <w:rPr>
          <w:rFonts w:ascii="Century Gothic" w:hAnsi="Century Gothic" w:cs="Arial"/>
          <w:sz w:val="20"/>
        </w:rPr>
        <w:t xml:space="preserve"> z zm.</w:t>
      </w:r>
      <w:r w:rsidRPr="000449C8">
        <w:rPr>
          <w:rFonts w:ascii="Century Gothic" w:hAnsi="Century Gothic" w:cs="Arial"/>
          <w:sz w:val="20"/>
        </w:rPr>
        <w:t>) oraz niniejszej specyfikacji</w:t>
      </w:r>
      <w:r w:rsidRPr="000449C8">
        <w:rPr>
          <w:rFonts w:ascii="Century Gothic" w:hAnsi="Century Gothic"/>
          <w:iCs/>
          <w:sz w:val="20"/>
          <w:szCs w:val="22"/>
        </w:rPr>
        <w:t xml:space="preserve"> istotnych warunków zamówienia</w:t>
      </w:r>
      <w:r w:rsidRPr="000449C8">
        <w:rPr>
          <w:rFonts w:ascii="Century Gothic" w:hAnsi="Century Gothic" w:cs="Arial"/>
          <w:sz w:val="20"/>
        </w:rPr>
        <w:t>.</w:t>
      </w:r>
    </w:p>
    <w:p w:rsidR="006E5A55" w:rsidRPr="000449C8" w:rsidRDefault="006E5A55" w:rsidP="006E5A55">
      <w:pPr>
        <w:pStyle w:val="Standard"/>
        <w:tabs>
          <w:tab w:val="left" w:pos="720"/>
        </w:tabs>
        <w:spacing w:before="120" w:line="276" w:lineRule="auto"/>
        <w:ind w:left="720" w:hanging="720"/>
        <w:jc w:val="both"/>
        <w:rPr>
          <w:rFonts w:ascii="Century Gothic" w:hAnsi="Century Gothic" w:cs="Arial"/>
          <w:sz w:val="20"/>
        </w:rPr>
      </w:pPr>
      <w:r w:rsidRPr="000449C8">
        <w:rPr>
          <w:rFonts w:ascii="Century Gothic" w:hAnsi="Century Gothic" w:cs="Arial"/>
          <w:sz w:val="20"/>
        </w:rPr>
        <w:t>16.5.</w:t>
      </w:r>
      <w:r w:rsidRPr="000449C8">
        <w:rPr>
          <w:rFonts w:ascii="Century Gothic" w:hAnsi="Century Gothic" w:cs="Arial"/>
          <w:sz w:val="20"/>
        </w:rPr>
        <w:tab/>
        <w:t>Jeżeli Zamawiający nie będzie mógł dokonać wyboru oferty najkorzystniejszej ze względu na to, że złożone oferty przedstawiają taki sam bilans ceny i innych kryteriów oceny ofert, spośród tych ofert wybierze ofertę z niższą ceną, a jeżeli zostały złożone oferty o takiej samej cenie, Zamawiający wezwie Wykonawców, którzy złożyli te oferty, do złożenia ofert dodatkowych.</w:t>
      </w:r>
    </w:p>
    <w:p w:rsidR="006E5A55" w:rsidRPr="000449C8" w:rsidRDefault="006E5A55" w:rsidP="006E5A55">
      <w:pPr>
        <w:pStyle w:val="Standard"/>
        <w:spacing w:line="276" w:lineRule="auto"/>
        <w:jc w:val="both"/>
        <w:rPr>
          <w:rFonts w:ascii="Century Gothic" w:hAnsi="Century Gothic" w:cs="Arial"/>
          <w:sz w:val="20"/>
        </w:rPr>
      </w:pPr>
    </w:p>
    <w:p w:rsidR="006E5A55" w:rsidRPr="000449C8" w:rsidRDefault="006E5A55" w:rsidP="006E5A55">
      <w:pPr>
        <w:pStyle w:val="rozdzia"/>
        <w:numPr>
          <w:ilvl w:val="0"/>
          <w:numId w:val="2"/>
        </w:numPr>
        <w:tabs>
          <w:tab w:val="clear" w:pos="510"/>
          <w:tab w:val="num" w:pos="709"/>
        </w:tabs>
        <w:spacing w:line="276" w:lineRule="auto"/>
        <w:ind w:left="709" w:right="-1" w:hanging="709"/>
        <w:rPr>
          <w:rFonts w:ascii="Century Gothic" w:hAnsi="Century Gothic"/>
          <w:szCs w:val="22"/>
        </w:rPr>
      </w:pPr>
      <w:r w:rsidRPr="000449C8">
        <w:t>INFORMACJE O FORMALNOŚCIACH, JAKICH NALEŻY DOPEŁNIĆ PO WYBORZE OFERTY W CELU ZAWARCIA UMOWY</w:t>
      </w:r>
    </w:p>
    <w:p w:rsidR="006E5A55" w:rsidRPr="000449C8" w:rsidRDefault="006E5A55" w:rsidP="006E5A55">
      <w:pPr>
        <w:pStyle w:val="Tekstpodstawowy22"/>
        <w:numPr>
          <w:ilvl w:val="1"/>
          <w:numId w:val="2"/>
        </w:numPr>
        <w:spacing w:before="120" w:line="276" w:lineRule="auto"/>
        <w:rPr>
          <w:rFonts w:ascii="Century Gothic" w:hAnsi="Century Gothic"/>
          <w:sz w:val="20"/>
          <w:szCs w:val="22"/>
        </w:rPr>
      </w:pPr>
      <w:r w:rsidRPr="000449C8">
        <w:rPr>
          <w:rFonts w:ascii="Century Gothic" w:hAnsi="Century Gothic"/>
          <w:sz w:val="20"/>
          <w:szCs w:val="22"/>
        </w:rPr>
        <w:t xml:space="preserve">Zamawiający udzieli zamówienia Wykonawcy, który uzyska </w:t>
      </w:r>
      <w:r w:rsidRPr="000449C8">
        <w:rPr>
          <w:rFonts w:ascii="Century Gothic" w:hAnsi="Century Gothic" w:cs="Arial"/>
          <w:sz w:val="20"/>
        </w:rPr>
        <w:t>najwyższą ilość punktów w określonych w SIWZ kryteriach</w:t>
      </w:r>
      <w:r w:rsidRPr="000449C8">
        <w:rPr>
          <w:rFonts w:ascii="Century Gothic" w:hAnsi="Century Gothic"/>
          <w:sz w:val="20"/>
          <w:szCs w:val="22"/>
        </w:rPr>
        <w:t xml:space="preserve"> oraz spełni wszystkie postawione w specyfikacji </w:t>
      </w:r>
      <w:r w:rsidRPr="000449C8">
        <w:rPr>
          <w:rFonts w:ascii="Century Gothic" w:hAnsi="Century Gothic"/>
          <w:iCs/>
          <w:sz w:val="20"/>
          <w:szCs w:val="22"/>
        </w:rPr>
        <w:t>istotnych warunków zamówienia</w:t>
      </w:r>
      <w:r w:rsidRPr="000449C8">
        <w:rPr>
          <w:rFonts w:ascii="Century Gothic" w:hAnsi="Century Gothic"/>
          <w:b/>
          <w:iCs/>
          <w:sz w:val="20"/>
          <w:szCs w:val="22"/>
        </w:rPr>
        <w:t xml:space="preserve"> </w:t>
      </w:r>
      <w:r w:rsidRPr="000449C8">
        <w:rPr>
          <w:rFonts w:ascii="Century Gothic" w:hAnsi="Century Gothic"/>
          <w:sz w:val="20"/>
          <w:szCs w:val="22"/>
        </w:rPr>
        <w:t>warunki.</w:t>
      </w:r>
    </w:p>
    <w:p w:rsidR="006E5A55" w:rsidRPr="000449C8" w:rsidRDefault="006E5A55" w:rsidP="006E5A55">
      <w:pPr>
        <w:numPr>
          <w:ilvl w:val="1"/>
          <w:numId w:val="2"/>
        </w:numPr>
        <w:tabs>
          <w:tab w:val="left" w:pos="720"/>
        </w:tabs>
        <w:spacing w:before="120" w:line="276" w:lineRule="auto"/>
        <w:jc w:val="both"/>
        <w:rPr>
          <w:rFonts w:ascii="Century Gothic" w:hAnsi="Century Gothic"/>
          <w:sz w:val="20"/>
          <w:szCs w:val="22"/>
        </w:rPr>
      </w:pPr>
      <w:r w:rsidRPr="000449C8">
        <w:rPr>
          <w:rFonts w:ascii="Century Gothic" w:hAnsi="Century Gothic"/>
          <w:sz w:val="20"/>
          <w:szCs w:val="22"/>
        </w:rPr>
        <w:t xml:space="preserve">W przypadku, gdy zostanie wybrana jako najkorzystniejsza oferta Wykonawców wspólnie ubiegających się o udzielenie zamówienia, Wykonawca przed podpisaniem umowy na powinien przedłożyć umowę regulującą współpracę Wykonawców, w której Wykonawcy wskażą pełnomocnika uprawnionego do kontaktów z Zamawiającym oraz wystawiania dokumentów związanych z płatnościami. </w:t>
      </w:r>
      <w:r w:rsidRPr="000449C8">
        <w:rPr>
          <w:rFonts w:ascii="Century Gothic" w:hAnsi="Century Gothic"/>
          <w:iCs/>
          <w:sz w:val="20"/>
          <w:szCs w:val="22"/>
        </w:rPr>
        <w:t>Umowa nie może być zawarta na czas krótszy, niż okres realizacji umowy z Zamawiającym.</w:t>
      </w:r>
    </w:p>
    <w:p w:rsidR="006E5A55" w:rsidRPr="000449C8" w:rsidRDefault="006E5A55" w:rsidP="006E5A55">
      <w:pPr>
        <w:suppressAutoHyphens w:val="0"/>
        <w:spacing w:line="276" w:lineRule="auto"/>
        <w:ind w:right="-1"/>
        <w:rPr>
          <w:rFonts w:ascii="Century Gothic" w:hAnsi="Century Gothic"/>
          <w:b/>
          <w:iCs/>
          <w:sz w:val="20"/>
          <w:szCs w:val="22"/>
        </w:rPr>
      </w:pPr>
    </w:p>
    <w:p w:rsidR="006E5A55" w:rsidRPr="000449C8" w:rsidRDefault="006E5A55" w:rsidP="006E5A55">
      <w:pPr>
        <w:pStyle w:val="rozdzia"/>
        <w:numPr>
          <w:ilvl w:val="0"/>
          <w:numId w:val="25"/>
        </w:numPr>
        <w:spacing w:line="276" w:lineRule="auto"/>
        <w:ind w:right="-1"/>
        <w:rPr>
          <w:rFonts w:ascii="Century Gothic" w:hAnsi="Century Gothic"/>
          <w:b w:val="0"/>
          <w:bCs/>
          <w:i/>
          <w:szCs w:val="22"/>
        </w:rPr>
      </w:pPr>
      <w:r w:rsidRPr="000449C8">
        <w:rPr>
          <w:rFonts w:ascii="Century Gothic" w:hAnsi="Century Gothic"/>
          <w:szCs w:val="22"/>
        </w:rPr>
        <w:t>ZABEZPIECZENIE NALEŻYTEGO WYKONANIA UMOWY</w:t>
      </w:r>
    </w:p>
    <w:p w:rsidR="006E5A55" w:rsidRPr="000449C8" w:rsidRDefault="006E5A55" w:rsidP="006E5A55">
      <w:pPr>
        <w:spacing w:line="276" w:lineRule="auto"/>
        <w:ind w:firstLine="708"/>
        <w:jc w:val="both"/>
        <w:rPr>
          <w:rFonts w:ascii="Century Gothic" w:hAnsi="Century Gothic"/>
          <w:sz w:val="20"/>
          <w:szCs w:val="22"/>
        </w:rPr>
      </w:pPr>
      <w:r w:rsidRPr="000449C8">
        <w:rPr>
          <w:rFonts w:ascii="Century Gothic" w:hAnsi="Century Gothic"/>
          <w:sz w:val="20"/>
          <w:szCs w:val="22"/>
        </w:rPr>
        <w:t>Zamawiający nie wymaga zabezpieczenia należytego wykonania umowy.</w:t>
      </w:r>
    </w:p>
    <w:p w:rsidR="006E5A55" w:rsidRPr="000449C8" w:rsidRDefault="006E5A55" w:rsidP="006E5A55">
      <w:pPr>
        <w:suppressAutoHyphens w:val="0"/>
        <w:spacing w:line="276" w:lineRule="auto"/>
        <w:ind w:right="-1"/>
        <w:rPr>
          <w:rFonts w:ascii="Century Gothic" w:hAnsi="Century Gothic"/>
          <w:b/>
          <w:sz w:val="20"/>
          <w:szCs w:val="22"/>
        </w:rPr>
      </w:pPr>
    </w:p>
    <w:p w:rsidR="006E5A55" w:rsidRPr="000449C8" w:rsidRDefault="006E5A55" w:rsidP="006E5A55">
      <w:pPr>
        <w:suppressAutoHyphens w:val="0"/>
        <w:spacing w:line="276" w:lineRule="auto"/>
        <w:ind w:right="-1"/>
        <w:rPr>
          <w:rFonts w:ascii="Century Gothic" w:hAnsi="Century Gothic"/>
          <w:b/>
          <w:sz w:val="20"/>
          <w:szCs w:val="22"/>
        </w:rPr>
      </w:pPr>
      <w:r w:rsidRPr="000449C8">
        <w:rPr>
          <w:rFonts w:ascii="Century Gothic" w:hAnsi="Century Gothic"/>
          <w:b/>
          <w:sz w:val="20"/>
          <w:szCs w:val="22"/>
        </w:rPr>
        <w:t xml:space="preserve">19. </w:t>
      </w:r>
      <w:r w:rsidRPr="000449C8">
        <w:rPr>
          <w:rFonts w:ascii="Century Gothic" w:hAnsi="Century Gothic"/>
          <w:b/>
          <w:sz w:val="20"/>
          <w:szCs w:val="22"/>
        </w:rPr>
        <w:tab/>
        <w:t>POUCZENIE O ŚRODKACH OCHRONY PRAWNEJ</w:t>
      </w:r>
    </w:p>
    <w:p w:rsidR="006E5A55" w:rsidRPr="000449C8" w:rsidRDefault="006E5A55" w:rsidP="006E5A55">
      <w:pPr>
        <w:spacing w:before="120" w:line="276" w:lineRule="auto"/>
        <w:ind w:left="705" w:right="-1" w:hanging="705"/>
        <w:jc w:val="both"/>
        <w:rPr>
          <w:rFonts w:ascii="Century Gothic" w:hAnsi="Century Gothic"/>
          <w:sz w:val="20"/>
          <w:szCs w:val="22"/>
        </w:rPr>
      </w:pPr>
      <w:r w:rsidRPr="000449C8">
        <w:rPr>
          <w:rFonts w:ascii="Century Gothic" w:hAnsi="Century Gothic"/>
          <w:spacing w:val="4"/>
          <w:sz w:val="20"/>
          <w:szCs w:val="22"/>
        </w:rPr>
        <w:t xml:space="preserve">19.1. </w:t>
      </w:r>
      <w:r w:rsidRPr="000449C8">
        <w:rPr>
          <w:rFonts w:ascii="Century Gothic" w:hAnsi="Century Gothic"/>
          <w:spacing w:val="4"/>
          <w:sz w:val="20"/>
          <w:szCs w:val="22"/>
        </w:rPr>
        <w:tab/>
      </w:r>
      <w:r w:rsidRPr="000449C8">
        <w:rPr>
          <w:rFonts w:ascii="Century Gothic" w:hAnsi="Century Gothic"/>
          <w:sz w:val="20"/>
          <w:szCs w:val="22"/>
        </w:rPr>
        <w:t>Wykonawcy, a także innemu podmiotowi, jeżeli ma lub miał interes w uzyskaniu zamówienia oraz poniósł lub może ponieść szkodę w wyniku naruszenia przez Zamawiającego przepisów ustawy Pzp., przysługują środki ochrony prawnej określone w Dziale VI ustawy Pzp. Środki ochrony prawnej wobec ogłoszenia o zamówieniu oraz specyfikacji istotnych warunków zamówienia przysługują również organizacjom wpisanym na listę, o której mowa w art. 154 pkt 5 ustawy Pzp.</w:t>
      </w:r>
    </w:p>
    <w:p w:rsidR="006E5A55" w:rsidRPr="000449C8" w:rsidRDefault="006E5A55" w:rsidP="006E5A55">
      <w:pPr>
        <w:spacing w:before="120" w:line="276" w:lineRule="auto"/>
        <w:ind w:left="703" w:hanging="703"/>
        <w:jc w:val="both"/>
        <w:rPr>
          <w:rFonts w:ascii="Century Gothic" w:hAnsi="Century Gothic"/>
          <w:sz w:val="20"/>
          <w:szCs w:val="22"/>
        </w:rPr>
      </w:pPr>
      <w:r w:rsidRPr="000449C8">
        <w:rPr>
          <w:rFonts w:ascii="Century Gothic" w:hAnsi="Century Gothic"/>
          <w:spacing w:val="4"/>
          <w:sz w:val="20"/>
          <w:szCs w:val="22"/>
        </w:rPr>
        <w:t xml:space="preserve">19.2. </w:t>
      </w:r>
      <w:r w:rsidRPr="000449C8">
        <w:rPr>
          <w:rFonts w:ascii="Century Gothic" w:hAnsi="Century Gothic"/>
          <w:spacing w:val="4"/>
          <w:sz w:val="20"/>
          <w:szCs w:val="22"/>
        </w:rPr>
        <w:tab/>
      </w:r>
      <w:r w:rsidRPr="000449C8">
        <w:rPr>
          <w:rFonts w:ascii="Century Gothic" w:hAnsi="Century Gothic"/>
          <w:sz w:val="20"/>
          <w:szCs w:val="22"/>
        </w:rPr>
        <w:t xml:space="preserve">Odwołanie przysługuje wyłącznie </w:t>
      </w:r>
      <w:r w:rsidRPr="000449C8">
        <w:rPr>
          <w:rFonts w:ascii="Century Gothic" w:hAnsi="Century Gothic" w:cs="TimesNewRomanPSMT"/>
          <w:sz w:val="20"/>
          <w:szCs w:val="22"/>
        </w:rPr>
        <w:t>wobec czynności:</w:t>
      </w:r>
    </w:p>
    <w:p w:rsidR="006E5A55" w:rsidRPr="000449C8" w:rsidRDefault="006E5A55" w:rsidP="006E5A55">
      <w:pPr>
        <w:numPr>
          <w:ilvl w:val="0"/>
          <w:numId w:val="10"/>
        </w:numPr>
        <w:tabs>
          <w:tab w:val="clear" w:pos="360"/>
          <w:tab w:val="num" w:pos="1080"/>
        </w:tabs>
        <w:suppressAutoHyphens w:val="0"/>
        <w:autoSpaceDE w:val="0"/>
        <w:autoSpaceDN w:val="0"/>
        <w:adjustRightInd w:val="0"/>
        <w:spacing w:line="276" w:lineRule="auto"/>
        <w:ind w:left="1080" w:right="-1"/>
        <w:jc w:val="both"/>
        <w:rPr>
          <w:rFonts w:ascii="Century Gothic" w:hAnsi="Century Gothic" w:cs="TimesNewRomanPSMT"/>
          <w:sz w:val="20"/>
          <w:szCs w:val="22"/>
        </w:rPr>
      </w:pPr>
      <w:r w:rsidRPr="000449C8">
        <w:rPr>
          <w:rFonts w:ascii="Century Gothic" w:hAnsi="Century Gothic" w:cs="TimesNewRomanPSMT"/>
          <w:sz w:val="20"/>
          <w:szCs w:val="22"/>
        </w:rPr>
        <w:t>określenia warunków udziału w postępowaniu;</w:t>
      </w:r>
    </w:p>
    <w:p w:rsidR="006E5A55" w:rsidRPr="000449C8" w:rsidRDefault="006E5A55" w:rsidP="006E5A55">
      <w:pPr>
        <w:numPr>
          <w:ilvl w:val="0"/>
          <w:numId w:val="10"/>
        </w:numPr>
        <w:tabs>
          <w:tab w:val="clear" w:pos="360"/>
          <w:tab w:val="num" w:pos="1080"/>
        </w:tabs>
        <w:suppressAutoHyphens w:val="0"/>
        <w:autoSpaceDE w:val="0"/>
        <w:autoSpaceDN w:val="0"/>
        <w:adjustRightInd w:val="0"/>
        <w:spacing w:line="276" w:lineRule="auto"/>
        <w:ind w:left="1080" w:right="-1"/>
        <w:jc w:val="both"/>
        <w:rPr>
          <w:rFonts w:ascii="Century Gothic" w:hAnsi="Century Gothic" w:cs="TimesNewRomanPSMT"/>
          <w:sz w:val="20"/>
          <w:szCs w:val="22"/>
        </w:rPr>
      </w:pPr>
      <w:r w:rsidRPr="000449C8">
        <w:rPr>
          <w:rFonts w:ascii="Century Gothic" w:hAnsi="Century Gothic" w:cs="TimesNewRomanPSMT"/>
          <w:sz w:val="20"/>
          <w:szCs w:val="22"/>
        </w:rPr>
        <w:t>wykluczenia odwołującego z postępowania o udzielenie zamówienia;</w:t>
      </w:r>
    </w:p>
    <w:p w:rsidR="006E5A55" w:rsidRPr="000449C8" w:rsidRDefault="006E5A55" w:rsidP="006E5A55">
      <w:pPr>
        <w:numPr>
          <w:ilvl w:val="0"/>
          <w:numId w:val="10"/>
        </w:numPr>
        <w:tabs>
          <w:tab w:val="clear" w:pos="360"/>
          <w:tab w:val="num" w:pos="1080"/>
        </w:tabs>
        <w:suppressAutoHyphens w:val="0"/>
        <w:autoSpaceDE w:val="0"/>
        <w:autoSpaceDN w:val="0"/>
        <w:adjustRightInd w:val="0"/>
        <w:spacing w:line="276" w:lineRule="auto"/>
        <w:ind w:left="1080" w:right="-1"/>
        <w:jc w:val="both"/>
        <w:rPr>
          <w:rFonts w:ascii="Century Gothic" w:hAnsi="Century Gothic" w:cs="TimesNewRomanPSMT"/>
          <w:sz w:val="20"/>
          <w:szCs w:val="22"/>
        </w:rPr>
      </w:pPr>
      <w:r w:rsidRPr="000449C8">
        <w:rPr>
          <w:rFonts w:ascii="Century Gothic" w:hAnsi="Century Gothic" w:cs="TimesNewRomanPSMT"/>
          <w:sz w:val="20"/>
          <w:szCs w:val="22"/>
        </w:rPr>
        <w:t>odrzucenia oferty odwołującego;</w:t>
      </w:r>
    </w:p>
    <w:p w:rsidR="006E5A55" w:rsidRPr="000449C8" w:rsidRDefault="006E5A55" w:rsidP="006E5A55">
      <w:pPr>
        <w:numPr>
          <w:ilvl w:val="0"/>
          <w:numId w:val="10"/>
        </w:numPr>
        <w:tabs>
          <w:tab w:val="clear" w:pos="360"/>
          <w:tab w:val="num" w:pos="1080"/>
        </w:tabs>
        <w:suppressAutoHyphens w:val="0"/>
        <w:autoSpaceDE w:val="0"/>
        <w:autoSpaceDN w:val="0"/>
        <w:adjustRightInd w:val="0"/>
        <w:spacing w:line="276" w:lineRule="auto"/>
        <w:ind w:left="1080" w:right="-1"/>
        <w:jc w:val="both"/>
        <w:rPr>
          <w:rFonts w:ascii="Century Gothic" w:hAnsi="Century Gothic" w:cs="TimesNewRomanPSMT"/>
          <w:sz w:val="20"/>
          <w:szCs w:val="22"/>
        </w:rPr>
      </w:pPr>
      <w:r w:rsidRPr="000449C8">
        <w:rPr>
          <w:rFonts w:ascii="Century Gothic" w:hAnsi="Century Gothic" w:cs="TimesNewRomanPSMT"/>
          <w:sz w:val="20"/>
          <w:szCs w:val="22"/>
        </w:rPr>
        <w:t>opisu przedmiotu zamówienia;</w:t>
      </w:r>
    </w:p>
    <w:p w:rsidR="006E5A55" w:rsidRPr="000449C8" w:rsidRDefault="006E5A55" w:rsidP="006E5A55">
      <w:pPr>
        <w:numPr>
          <w:ilvl w:val="0"/>
          <w:numId w:val="10"/>
        </w:numPr>
        <w:tabs>
          <w:tab w:val="clear" w:pos="360"/>
          <w:tab w:val="num" w:pos="1080"/>
        </w:tabs>
        <w:suppressAutoHyphens w:val="0"/>
        <w:autoSpaceDE w:val="0"/>
        <w:autoSpaceDN w:val="0"/>
        <w:adjustRightInd w:val="0"/>
        <w:spacing w:line="276" w:lineRule="auto"/>
        <w:ind w:left="1080" w:right="-1"/>
        <w:jc w:val="both"/>
        <w:rPr>
          <w:rFonts w:ascii="Century Gothic" w:hAnsi="Century Gothic" w:cs="TimesNewRomanPSMT"/>
          <w:sz w:val="20"/>
          <w:szCs w:val="22"/>
        </w:rPr>
      </w:pPr>
      <w:r w:rsidRPr="000449C8">
        <w:rPr>
          <w:rFonts w:ascii="Century Gothic" w:hAnsi="Century Gothic" w:cs="TimesNewRomanPSMT"/>
          <w:sz w:val="20"/>
          <w:szCs w:val="22"/>
        </w:rPr>
        <w:t>wyboru najkorzystniejszej oferty.</w:t>
      </w:r>
    </w:p>
    <w:p w:rsidR="006E5A55" w:rsidRPr="000449C8" w:rsidRDefault="006E5A55" w:rsidP="006E5A55">
      <w:pPr>
        <w:spacing w:before="120" w:line="276" w:lineRule="auto"/>
        <w:ind w:left="720" w:hanging="720"/>
        <w:jc w:val="both"/>
        <w:rPr>
          <w:rFonts w:ascii="Century Gothic" w:hAnsi="Century Gothic"/>
          <w:sz w:val="20"/>
          <w:szCs w:val="22"/>
        </w:rPr>
      </w:pPr>
      <w:r w:rsidRPr="000449C8">
        <w:rPr>
          <w:rFonts w:ascii="Century Gothic" w:hAnsi="Century Gothic"/>
          <w:spacing w:val="4"/>
          <w:sz w:val="20"/>
          <w:szCs w:val="22"/>
        </w:rPr>
        <w:t>19.3.</w:t>
      </w:r>
      <w:r w:rsidRPr="000449C8">
        <w:rPr>
          <w:rFonts w:ascii="Century Gothic" w:hAnsi="Century Gothic"/>
          <w:spacing w:val="4"/>
          <w:sz w:val="20"/>
          <w:szCs w:val="22"/>
        </w:rPr>
        <w:tab/>
      </w:r>
      <w:r w:rsidRPr="000449C8">
        <w:rPr>
          <w:rFonts w:ascii="Century Gothic" w:hAnsi="Century Gothic"/>
          <w:sz w:val="20"/>
          <w:szCs w:val="22"/>
        </w:rPr>
        <w:t>Odwołanie powinno wskazywać czynność lub zaniechanie czynności Zamawiającego, której zarzuca się niezgodność z przepisami ustawy Pzp, zawierać zwięzłe przedstawienie zarzutów, określać żądanie oraz wskazywać okoliczności faktyczne i prawne uzasadniające wniesienie odwołania.</w:t>
      </w:r>
    </w:p>
    <w:p w:rsidR="006E5A55" w:rsidRPr="000449C8" w:rsidRDefault="006E5A55" w:rsidP="006E5A55">
      <w:pPr>
        <w:spacing w:before="120" w:line="276" w:lineRule="auto"/>
        <w:ind w:left="720" w:hanging="720"/>
        <w:jc w:val="both"/>
        <w:rPr>
          <w:rFonts w:ascii="Century Gothic" w:hAnsi="Century Gothic"/>
          <w:sz w:val="20"/>
          <w:szCs w:val="22"/>
        </w:rPr>
      </w:pPr>
      <w:r w:rsidRPr="000449C8">
        <w:rPr>
          <w:rFonts w:ascii="Century Gothic" w:hAnsi="Century Gothic"/>
          <w:sz w:val="20"/>
          <w:szCs w:val="22"/>
        </w:rPr>
        <w:t>19.4.</w:t>
      </w:r>
      <w:r w:rsidRPr="000449C8">
        <w:rPr>
          <w:rFonts w:ascii="Century Gothic" w:hAnsi="Century Gothic"/>
          <w:sz w:val="20"/>
          <w:szCs w:val="22"/>
        </w:rPr>
        <w:tab/>
        <w:t>Odwołanie wnosi się do Prezesa Krajowej Izby Odwoławczej w formie pisemnej lub w postaci elektronicznej, podpisane bezpiecznym podpisem elektronicznym weryfikowanym przy pomocy ważnego kwalifikowanego certyfikatu lub równoważnego środka, spełniającego wymagania dla tego rodzaju podpisu. Odwołujący przesyła kopię odwołania Zamawiającemu przed upływem terminu do wniesienia odwołania w taki sposób, aby mógł on zapoznać się z jego treścią przed upływem tego terminu.</w:t>
      </w:r>
    </w:p>
    <w:p w:rsidR="006E5A55" w:rsidRPr="000449C8" w:rsidRDefault="006E5A55" w:rsidP="006E5A55">
      <w:pPr>
        <w:spacing w:before="120" w:line="276" w:lineRule="auto"/>
        <w:ind w:left="720" w:hanging="720"/>
        <w:jc w:val="both"/>
        <w:rPr>
          <w:rFonts w:ascii="Century Gothic" w:hAnsi="Century Gothic"/>
          <w:sz w:val="20"/>
          <w:szCs w:val="22"/>
        </w:rPr>
      </w:pPr>
      <w:r w:rsidRPr="000449C8">
        <w:rPr>
          <w:rFonts w:ascii="Century Gothic" w:hAnsi="Century Gothic"/>
          <w:sz w:val="20"/>
          <w:szCs w:val="22"/>
        </w:rPr>
        <w:t>19.5.</w:t>
      </w:r>
      <w:r w:rsidRPr="000449C8">
        <w:rPr>
          <w:rFonts w:ascii="Century Gothic" w:hAnsi="Century Gothic"/>
          <w:sz w:val="20"/>
          <w:szCs w:val="22"/>
        </w:rPr>
        <w:tab/>
        <w:t>Terminy wniesienia odwołania:</w:t>
      </w:r>
    </w:p>
    <w:p w:rsidR="006E5A55" w:rsidRPr="000449C8" w:rsidRDefault="006E5A55" w:rsidP="006E5A55">
      <w:pPr>
        <w:tabs>
          <w:tab w:val="left" w:pos="1215"/>
        </w:tabs>
        <w:spacing w:before="120" w:line="276" w:lineRule="auto"/>
        <w:ind w:left="1077" w:hanging="720"/>
        <w:jc w:val="both"/>
        <w:rPr>
          <w:rFonts w:ascii="Century Gothic" w:hAnsi="Century Gothic" w:cs="TimesNewRomanPSMT"/>
          <w:sz w:val="20"/>
          <w:szCs w:val="22"/>
        </w:rPr>
      </w:pPr>
      <w:r w:rsidRPr="000449C8">
        <w:rPr>
          <w:rFonts w:ascii="Century Gothic" w:hAnsi="Century Gothic" w:cs="TimesNewRomanPSMT"/>
          <w:sz w:val="20"/>
          <w:szCs w:val="22"/>
        </w:rPr>
        <w:t>19.5.1.</w:t>
      </w:r>
      <w:r w:rsidRPr="000449C8">
        <w:rPr>
          <w:rFonts w:ascii="Century Gothic" w:hAnsi="Century Gothic" w:cs="TimesNewRomanPSMT"/>
          <w:sz w:val="20"/>
          <w:szCs w:val="22"/>
        </w:rPr>
        <w:tab/>
        <w:t>Odwołanie wnosi się w terminie 5 dni od dnia przesłania informacji o czynności Zamawiającego stanowiącej podstawę jego wniesienia – jeżeli zostały przesłane w sposób określony w art. 180 ust. 5 ustawy Pzp, albo w terminie 10 dni – jeżeli zostały przesłane w inny sposób.</w:t>
      </w:r>
    </w:p>
    <w:p w:rsidR="006E5A55" w:rsidRPr="000449C8" w:rsidRDefault="006E5A55" w:rsidP="006E5A55">
      <w:pPr>
        <w:tabs>
          <w:tab w:val="left" w:pos="1125"/>
        </w:tabs>
        <w:spacing w:before="120" w:line="276" w:lineRule="auto"/>
        <w:ind w:left="1077" w:hanging="720"/>
        <w:jc w:val="both"/>
        <w:rPr>
          <w:rFonts w:ascii="Century Gothic" w:hAnsi="Century Gothic" w:cs="TimesNewRomanPSMT"/>
          <w:sz w:val="20"/>
          <w:szCs w:val="22"/>
        </w:rPr>
      </w:pPr>
      <w:r w:rsidRPr="000449C8">
        <w:rPr>
          <w:rFonts w:ascii="Century Gothic" w:hAnsi="Century Gothic" w:cs="TimesNewRomanPSMT"/>
          <w:sz w:val="20"/>
          <w:szCs w:val="22"/>
        </w:rPr>
        <w:t>19.5.2. Odwołanie wobec treści ogłoszenia o zamówieniu, a także wobec postanowień specyfikacji istotnych warunków zamówienia, wnosi się w terminie 5 dni od dnia zamieszczenia ogłoszenia w Biuletynie Zamówień Publicznych lub specyfikacji istotnych warunków zamówienia na stronie internetowej.</w:t>
      </w:r>
    </w:p>
    <w:p w:rsidR="006E5A55" w:rsidRPr="000449C8" w:rsidRDefault="006E5A55" w:rsidP="006E5A55">
      <w:pPr>
        <w:tabs>
          <w:tab w:val="left" w:pos="1110"/>
        </w:tabs>
        <w:spacing w:before="120" w:line="276" w:lineRule="auto"/>
        <w:ind w:left="1077" w:hanging="720"/>
        <w:jc w:val="both"/>
        <w:rPr>
          <w:rFonts w:ascii="Century Gothic" w:hAnsi="Century Gothic" w:cs="TimesNewRomanPSMT"/>
          <w:sz w:val="20"/>
          <w:szCs w:val="22"/>
        </w:rPr>
      </w:pPr>
      <w:r w:rsidRPr="000449C8">
        <w:rPr>
          <w:rFonts w:ascii="Century Gothic" w:hAnsi="Century Gothic" w:cs="TimesNewRomanPSMT"/>
          <w:sz w:val="20"/>
          <w:szCs w:val="22"/>
        </w:rPr>
        <w:t>19.5.3.</w:t>
      </w:r>
      <w:r w:rsidRPr="000449C8">
        <w:rPr>
          <w:rFonts w:ascii="Century Gothic" w:hAnsi="Century Gothic" w:cs="TimesNewRomanPSMT"/>
          <w:sz w:val="20"/>
          <w:szCs w:val="22"/>
        </w:rPr>
        <w:tab/>
        <w:t>Odwołanie wobec czynności innych niż określone w pkt. 19.5.1. i 19.5.2. wnosi się w terminie 5 dni od dnia, w którym powzięto lub przy zachowaniu należytej staranności można było powziąć wiadomość o okolicznościach stanowiących podstawę jego wniesienia.</w:t>
      </w:r>
    </w:p>
    <w:p w:rsidR="006E5A55" w:rsidRPr="000449C8" w:rsidRDefault="006E5A55" w:rsidP="006E5A55">
      <w:pPr>
        <w:tabs>
          <w:tab w:val="left" w:pos="1276"/>
        </w:tabs>
        <w:spacing w:before="120" w:line="276" w:lineRule="auto"/>
        <w:ind w:left="1077" w:hanging="720"/>
        <w:jc w:val="both"/>
        <w:rPr>
          <w:rFonts w:ascii="Century Gothic" w:hAnsi="Century Gothic"/>
          <w:spacing w:val="4"/>
          <w:sz w:val="20"/>
          <w:szCs w:val="22"/>
        </w:rPr>
      </w:pPr>
      <w:r w:rsidRPr="000449C8">
        <w:rPr>
          <w:rFonts w:ascii="Century Gothic" w:hAnsi="Century Gothic" w:cs="TimesNewRomanPSMT"/>
          <w:sz w:val="20"/>
          <w:szCs w:val="22"/>
        </w:rPr>
        <w:t>19.5.4.</w:t>
      </w:r>
      <w:r w:rsidRPr="000449C8">
        <w:rPr>
          <w:rFonts w:ascii="Century Gothic" w:hAnsi="Century Gothic" w:cs="TimesNewRomanPSMT"/>
          <w:sz w:val="20"/>
          <w:szCs w:val="22"/>
        </w:rPr>
        <w:tab/>
        <w:t>Jeżeli Zamawiający nie przesłał Wykonawcy zawiadomienia o wyborze oferty najkorzystniejszej odwołanie wnosi się nie później niż w terminie:</w:t>
      </w:r>
    </w:p>
    <w:p w:rsidR="006E5A55" w:rsidRPr="000449C8" w:rsidRDefault="006E5A55" w:rsidP="006E5A55">
      <w:pPr>
        <w:spacing w:line="276" w:lineRule="auto"/>
        <w:ind w:left="1440" w:right="-1" w:hanging="360"/>
        <w:jc w:val="both"/>
        <w:rPr>
          <w:rFonts w:ascii="Century Gothic" w:hAnsi="Century Gothic"/>
          <w:spacing w:val="4"/>
          <w:sz w:val="20"/>
          <w:szCs w:val="22"/>
        </w:rPr>
      </w:pPr>
      <w:r w:rsidRPr="000449C8">
        <w:rPr>
          <w:rFonts w:ascii="Century Gothic" w:hAnsi="Century Gothic" w:cs="TimesNewRomanPSMT"/>
          <w:sz w:val="20"/>
          <w:szCs w:val="22"/>
        </w:rPr>
        <w:t xml:space="preserve">1) </w:t>
      </w:r>
      <w:r w:rsidRPr="000449C8">
        <w:rPr>
          <w:rFonts w:ascii="Century Gothic" w:hAnsi="Century Gothic" w:cs="TimesNewRomanPSMT"/>
          <w:sz w:val="20"/>
          <w:szCs w:val="22"/>
        </w:rPr>
        <w:tab/>
        <w:t>15 dni od dnia zamieszczenia w Biuletynie Zamówień Publicznych ogłoszenia o udzieleniu zamówienia;</w:t>
      </w:r>
    </w:p>
    <w:p w:rsidR="006E5A55" w:rsidRPr="000449C8" w:rsidRDefault="006E5A55" w:rsidP="006E5A55">
      <w:pPr>
        <w:spacing w:line="276" w:lineRule="auto"/>
        <w:ind w:left="1440" w:right="-1" w:hanging="360"/>
        <w:jc w:val="both"/>
        <w:rPr>
          <w:rFonts w:ascii="Century Gothic" w:hAnsi="Century Gothic"/>
          <w:spacing w:val="4"/>
          <w:sz w:val="20"/>
          <w:szCs w:val="22"/>
        </w:rPr>
      </w:pPr>
      <w:r w:rsidRPr="000449C8">
        <w:rPr>
          <w:rFonts w:ascii="Century Gothic" w:hAnsi="Century Gothic" w:cs="TimesNewRomanPSMT"/>
          <w:sz w:val="20"/>
          <w:szCs w:val="22"/>
        </w:rPr>
        <w:t xml:space="preserve">2) </w:t>
      </w:r>
      <w:r w:rsidRPr="000449C8">
        <w:rPr>
          <w:rFonts w:ascii="Century Gothic" w:hAnsi="Century Gothic" w:cs="TimesNewRomanPSMT"/>
          <w:sz w:val="20"/>
          <w:szCs w:val="22"/>
        </w:rPr>
        <w:tab/>
        <w:t>1 miesiąca od dnia zawarcia umowy, jeżeli Zamawiający nie zamieścił w Biuletynie Zamówień Publicznych ogłoszenia o udzieleniu zamówienia;</w:t>
      </w:r>
    </w:p>
    <w:p w:rsidR="006E5A55" w:rsidRPr="000449C8" w:rsidRDefault="006E5A55" w:rsidP="006E5A55">
      <w:pPr>
        <w:spacing w:before="120" w:line="276" w:lineRule="auto"/>
        <w:ind w:left="720" w:right="-1" w:hanging="720"/>
        <w:jc w:val="both"/>
        <w:rPr>
          <w:rFonts w:ascii="Century Gothic" w:hAnsi="Century Gothic"/>
          <w:sz w:val="20"/>
          <w:szCs w:val="22"/>
        </w:rPr>
      </w:pPr>
      <w:r w:rsidRPr="000449C8">
        <w:rPr>
          <w:rFonts w:ascii="Century Gothic" w:hAnsi="Century Gothic"/>
          <w:sz w:val="20"/>
          <w:szCs w:val="22"/>
        </w:rPr>
        <w:t>19.6.</w:t>
      </w:r>
      <w:r w:rsidRPr="000449C8">
        <w:rPr>
          <w:rFonts w:ascii="Century Gothic" w:hAnsi="Century Gothic"/>
          <w:sz w:val="20"/>
          <w:szCs w:val="22"/>
        </w:rPr>
        <w:tab/>
        <w:t>Szczegółowe zasady postępowania po wniesieniu odwołania, określają stosowne przepisy Działu VI Ustawy Pzp.</w:t>
      </w:r>
    </w:p>
    <w:p w:rsidR="006E5A55" w:rsidRPr="000449C8" w:rsidRDefault="006E5A55" w:rsidP="006E5A55">
      <w:pPr>
        <w:spacing w:before="120" w:line="276" w:lineRule="auto"/>
        <w:ind w:left="720" w:right="-1" w:hanging="720"/>
        <w:jc w:val="both"/>
        <w:rPr>
          <w:rFonts w:ascii="Century Gothic" w:hAnsi="Century Gothic"/>
          <w:sz w:val="20"/>
          <w:szCs w:val="22"/>
        </w:rPr>
      </w:pPr>
      <w:r w:rsidRPr="000449C8">
        <w:rPr>
          <w:rFonts w:ascii="Century Gothic" w:hAnsi="Century Gothic"/>
          <w:sz w:val="20"/>
          <w:szCs w:val="22"/>
        </w:rPr>
        <w:lastRenderedPageBreak/>
        <w:t>19.7.</w:t>
      </w:r>
      <w:r w:rsidRPr="000449C8">
        <w:rPr>
          <w:rFonts w:ascii="Century Gothic" w:hAnsi="Century Gothic"/>
          <w:sz w:val="20"/>
          <w:szCs w:val="22"/>
        </w:rPr>
        <w:tab/>
        <w:t>Na orzeczenie Krajowej Izby Odwoławczej, stronom oraz uczestnikom postępowania odwoławczego przysługuje skarga do sądu.</w:t>
      </w:r>
    </w:p>
    <w:p w:rsidR="006E5A55" w:rsidRPr="000449C8" w:rsidRDefault="006E5A55" w:rsidP="006E5A55">
      <w:pPr>
        <w:spacing w:before="120" w:line="276" w:lineRule="auto"/>
        <w:ind w:left="720" w:right="-1" w:hanging="720"/>
        <w:jc w:val="both"/>
        <w:rPr>
          <w:rFonts w:ascii="Century Gothic" w:hAnsi="Century Gothic"/>
          <w:sz w:val="20"/>
          <w:szCs w:val="22"/>
        </w:rPr>
      </w:pPr>
      <w:r w:rsidRPr="000449C8">
        <w:rPr>
          <w:rFonts w:ascii="Century Gothic" w:hAnsi="Century Gothic"/>
          <w:sz w:val="20"/>
          <w:szCs w:val="22"/>
        </w:rPr>
        <w:t>19.8.</w:t>
      </w:r>
      <w:r w:rsidRPr="000449C8">
        <w:rPr>
          <w:rFonts w:ascii="Century Gothic" w:hAnsi="Century Gothic"/>
          <w:sz w:val="20"/>
          <w:szCs w:val="22"/>
        </w:rPr>
        <w:tab/>
        <w:t>Skargę wnosi się do sądu okręgowego właściwego dla siedziby Zamawiającego, za pośrednictwem Prezesa Krajowej Izby Odwoławczej w terminie 7 dni od dnia doręczenia orzeczenia Krajowej Izby Odwoławczej, przesyłając jednocześnie jej odpis przeciwnikowi skargi. Złożenie skargi w placówce pocztowej operatora wyznaczonego jest równoznaczne z jej wniesieniem.</w:t>
      </w:r>
    </w:p>
    <w:p w:rsidR="006E5A55" w:rsidRPr="000449C8" w:rsidRDefault="006E5A55" w:rsidP="006E5A55">
      <w:pPr>
        <w:spacing w:before="120" w:line="276" w:lineRule="auto"/>
        <w:ind w:left="720" w:right="-1" w:hanging="720"/>
        <w:jc w:val="both"/>
        <w:rPr>
          <w:rFonts w:ascii="Century Gothic" w:hAnsi="Century Gothic" w:cs="Arial"/>
          <w:sz w:val="20"/>
          <w:szCs w:val="20"/>
          <w:lang w:eastAsia="pl-PL"/>
        </w:rPr>
      </w:pPr>
      <w:r w:rsidRPr="000449C8">
        <w:rPr>
          <w:rFonts w:ascii="Century Gothic" w:hAnsi="Century Gothic"/>
          <w:sz w:val="20"/>
          <w:szCs w:val="22"/>
        </w:rPr>
        <w:t>19.9.</w:t>
      </w:r>
      <w:r w:rsidRPr="000449C8">
        <w:rPr>
          <w:rFonts w:ascii="Century Gothic" w:hAnsi="Century Gothic"/>
          <w:sz w:val="20"/>
          <w:szCs w:val="22"/>
        </w:rPr>
        <w:tab/>
      </w:r>
      <w:r w:rsidRPr="000449C8">
        <w:rPr>
          <w:rFonts w:ascii="Century Gothic" w:hAnsi="Century Gothic" w:cs="Arial"/>
          <w:sz w:val="20"/>
          <w:szCs w:val="20"/>
          <w:lang w:eastAsia="pl-PL"/>
        </w:rPr>
        <w:t>W postępowaniu toczącym się na skutek wniesienia skargi nie można rozszerzyć żądania odwołania ani występować z nowymi żądaniami.</w:t>
      </w:r>
    </w:p>
    <w:p w:rsidR="006E5A55" w:rsidRPr="000449C8" w:rsidRDefault="006E5A55" w:rsidP="006E5A55">
      <w:pPr>
        <w:spacing w:before="120" w:line="276" w:lineRule="auto"/>
        <w:ind w:left="720" w:right="-1" w:hanging="720"/>
        <w:jc w:val="both"/>
        <w:rPr>
          <w:rFonts w:ascii="Century Gothic" w:hAnsi="Century Gothic"/>
          <w:sz w:val="20"/>
          <w:szCs w:val="22"/>
        </w:rPr>
      </w:pPr>
      <w:r w:rsidRPr="000449C8">
        <w:rPr>
          <w:rFonts w:ascii="Century Gothic" w:hAnsi="Century Gothic"/>
          <w:sz w:val="20"/>
          <w:szCs w:val="22"/>
        </w:rPr>
        <w:t>19.10.</w:t>
      </w:r>
      <w:r w:rsidRPr="000449C8">
        <w:rPr>
          <w:rFonts w:ascii="Century Gothic" w:hAnsi="Century Gothic"/>
          <w:sz w:val="20"/>
          <w:szCs w:val="22"/>
        </w:rPr>
        <w:tab/>
      </w:r>
      <w:r w:rsidRPr="000449C8">
        <w:rPr>
          <w:rFonts w:ascii="Century Gothic" w:hAnsi="Century Gothic" w:cs="Arial"/>
          <w:sz w:val="20"/>
          <w:szCs w:val="20"/>
          <w:lang w:eastAsia="pl-PL"/>
        </w:rPr>
        <w:t>Od wyroku sądu lub postanowienia kończącego postępowanie w sprawie nie przysługuje skarga kasacyjna.</w:t>
      </w:r>
    </w:p>
    <w:p w:rsidR="006E5A55" w:rsidRPr="000449C8" w:rsidRDefault="006E5A55" w:rsidP="006E5A55">
      <w:pPr>
        <w:pStyle w:val="rozdzia"/>
        <w:spacing w:line="276" w:lineRule="auto"/>
        <w:ind w:left="0" w:right="-1" w:firstLine="0"/>
        <w:rPr>
          <w:rFonts w:ascii="Century Gothic" w:hAnsi="Century Gothic"/>
          <w:szCs w:val="22"/>
        </w:rPr>
      </w:pPr>
    </w:p>
    <w:p w:rsidR="006E5A55" w:rsidRPr="000449C8" w:rsidRDefault="006E5A55" w:rsidP="006E5A55">
      <w:pPr>
        <w:pStyle w:val="rozdzia"/>
        <w:spacing w:line="276" w:lineRule="auto"/>
        <w:ind w:right="-1"/>
        <w:rPr>
          <w:rFonts w:ascii="Century Gothic" w:hAnsi="Century Gothic"/>
          <w:szCs w:val="22"/>
        </w:rPr>
      </w:pPr>
      <w:r w:rsidRPr="000449C8">
        <w:rPr>
          <w:rFonts w:ascii="Century Gothic" w:hAnsi="Century Gothic"/>
          <w:szCs w:val="22"/>
        </w:rPr>
        <w:t xml:space="preserve">20. </w:t>
      </w:r>
      <w:r w:rsidRPr="000449C8">
        <w:rPr>
          <w:rFonts w:ascii="Century Gothic" w:hAnsi="Century Gothic"/>
          <w:szCs w:val="22"/>
        </w:rPr>
        <w:tab/>
        <w:t>SPOSÓB POROZUMIEWANIA SIĘ ZAMAWIAJĄCEGO Z WYKONAWCAMI</w:t>
      </w:r>
    </w:p>
    <w:p w:rsidR="006E5A55" w:rsidRPr="000449C8" w:rsidRDefault="006E5A55" w:rsidP="006E5A55">
      <w:pPr>
        <w:pStyle w:val="Tekstpodstawowywcity"/>
        <w:spacing w:line="276" w:lineRule="auto"/>
        <w:ind w:left="705" w:right="-1" w:hanging="705"/>
        <w:rPr>
          <w:rFonts w:ascii="Century Gothic" w:hAnsi="Century Gothic"/>
          <w:b w:val="0"/>
          <w:bCs w:val="0"/>
          <w:sz w:val="20"/>
          <w:szCs w:val="22"/>
        </w:rPr>
      </w:pPr>
      <w:r w:rsidRPr="000449C8">
        <w:rPr>
          <w:rFonts w:ascii="Century Gothic" w:hAnsi="Century Gothic"/>
          <w:b w:val="0"/>
          <w:bCs w:val="0"/>
          <w:sz w:val="20"/>
          <w:szCs w:val="22"/>
        </w:rPr>
        <w:t>20.1.</w:t>
      </w:r>
      <w:r w:rsidRPr="000449C8">
        <w:rPr>
          <w:rFonts w:ascii="Century Gothic" w:hAnsi="Century Gothic"/>
          <w:b w:val="0"/>
          <w:bCs w:val="0"/>
          <w:sz w:val="20"/>
          <w:szCs w:val="22"/>
        </w:rPr>
        <w:tab/>
        <w:t>Wszelkie oświadczenia, wnioski, zawiadomienia oraz inne informacje Zamawiający oraz Wykonawcy będą przekazywać pisemnie</w:t>
      </w:r>
      <w:r w:rsidRPr="000449C8">
        <w:rPr>
          <w:rFonts w:ascii="Century Gothic" w:hAnsi="Century Gothic"/>
          <w:b w:val="0"/>
          <w:sz w:val="20"/>
          <w:szCs w:val="22"/>
        </w:rPr>
        <w:t xml:space="preserve">, </w:t>
      </w:r>
      <w:r w:rsidRPr="000449C8">
        <w:rPr>
          <w:rFonts w:ascii="Century Gothic" w:hAnsi="Century Gothic"/>
          <w:b w:val="0"/>
          <w:bCs w:val="0"/>
          <w:sz w:val="20"/>
          <w:szCs w:val="22"/>
        </w:rPr>
        <w:t>faksem (nr faksu: 52</w:t>
      </w:r>
      <w:r w:rsidRPr="000449C8">
        <w:rPr>
          <w:rFonts w:ascii="Century Gothic" w:hAnsi="Century Gothic"/>
          <w:b w:val="0"/>
          <w:bCs w:val="0"/>
          <w:sz w:val="20"/>
          <w:szCs w:val="22"/>
          <w:lang w:val="pl-PL"/>
        </w:rPr>
        <w:t>/</w:t>
      </w:r>
      <w:r w:rsidRPr="000449C8">
        <w:rPr>
          <w:rFonts w:ascii="Century Gothic" w:hAnsi="Century Gothic"/>
          <w:b w:val="0"/>
          <w:bCs w:val="0"/>
          <w:sz w:val="20"/>
          <w:szCs w:val="22"/>
        </w:rPr>
        <w:t>34</w:t>
      </w:r>
      <w:r w:rsidRPr="000449C8">
        <w:rPr>
          <w:rFonts w:ascii="Century Gothic" w:hAnsi="Century Gothic"/>
          <w:b w:val="0"/>
          <w:bCs w:val="0"/>
          <w:sz w:val="20"/>
          <w:szCs w:val="22"/>
          <w:lang w:val="pl-PL"/>
        </w:rPr>
        <w:t>-</w:t>
      </w:r>
      <w:r w:rsidRPr="000449C8">
        <w:rPr>
          <w:rFonts w:ascii="Century Gothic" w:hAnsi="Century Gothic"/>
          <w:b w:val="0"/>
          <w:bCs w:val="0"/>
          <w:sz w:val="20"/>
          <w:szCs w:val="22"/>
        </w:rPr>
        <w:t>19</w:t>
      </w:r>
      <w:r w:rsidRPr="000449C8">
        <w:rPr>
          <w:rFonts w:ascii="Century Gothic" w:hAnsi="Century Gothic"/>
          <w:b w:val="0"/>
          <w:bCs w:val="0"/>
          <w:sz w:val="20"/>
          <w:szCs w:val="22"/>
          <w:lang w:val="pl-PL"/>
        </w:rPr>
        <w:t>-</w:t>
      </w:r>
      <w:r w:rsidRPr="000449C8">
        <w:rPr>
          <w:rFonts w:ascii="Century Gothic" w:hAnsi="Century Gothic"/>
          <w:b w:val="0"/>
          <w:bCs w:val="0"/>
          <w:sz w:val="20"/>
          <w:szCs w:val="22"/>
        </w:rPr>
        <w:t xml:space="preserve">213) lub mailem </w:t>
      </w:r>
      <w:hyperlink r:id="rId10" w:history="1">
        <w:r w:rsidRPr="000449C8">
          <w:rPr>
            <w:rStyle w:val="Hipercze"/>
            <w:rFonts w:ascii="Century Gothic" w:hAnsi="Century Gothic"/>
            <w:b w:val="0"/>
            <w:bCs w:val="0"/>
            <w:color w:val="auto"/>
            <w:sz w:val="20"/>
            <w:szCs w:val="22"/>
          </w:rPr>
          <w:t>zampub@ukw.edu.pl</w:t>
        </w:r>
      </w:hyperlink>
      <w:r w:rsidRPr="000449C8">
        <w:rPr>
          <w:rFonts w:ascii="Century Gothic" w:hAnsi="Century Gothic"/>
          <w:b w:val="0"/>
          <w:sz w:val="20"/>
          <w:szCs w:val="22"/>
        </w:rPr>
        <w:t xml:space="preserve"> z uwzględnieniem pkt. </w:t>
      </w:r>
      <w:r w:rsidRPr="000449C8">
        <w:rPr>
          <w:rFonts w:ascii="Century Gothic" w:hAnsi="Century Gothic"/>
          <w:b w:val="0"/>
          <w:sz w:val="20"/>
          <w:szCs w:val="22"/>
          <w:lang w:val="pl-PL"/>
        </w:rPr>
        <w:t>20</w:t>
      </w:r>
      <w:r w:rsidRPr="000449C8">
        <w:rPr>
          <w:rFonts w:ascii="Century Gothic" w:hAnsi="Century Gothic"/>
          <w:b w:val="0"/>
          <w:sz w:val="20"/>
          <w:szCs w:val="22"/>
        </w:rPr>
        <w:t>.2.</w:t>
      </w:r>
    </w:p>
    <w:p w:rsidR="006E5A55" w:rsidRPr="000449C8" w:rsidRDefault="006E5A55" w:rsidP="006E5A55">
      <w:pPr>
        <w:pStyle w:val="Tekstpodstawowywcity"/>
        <w:spacing w:line="276" w:lineRule="auto"/>
        <w:ind w:left="705" w:right="-1" w:firstLine="15"/>
        <w:rPr>
          <w:rFonts w:ascii="Century Gothic" w:hAnsi="Century Gothic"/>
          <w:b w:val="0"/>
          <w:bCs w:val="0"/>
          <w:sz w:val="20"/>
          <w:szCs w:val="22"/>
        </w:rPr>
      </w:pPr>
      <w:r w:rsidRPr="000449C8">
        <w:rPr>
          <w:rFonts w:ascii="Century Gothic" w:hAnsi="Century Gothic"/>
          <w:b w:val="0"/>
          <w:bCs w:val="0"/>
          <w:sz w:val="20"/>
          <w:szCs w:val="22"/>
        </w:rPr>
        <w:t>Zamawiający wymaga niezwłocznego potwierdzenia przez Wykonawcę faksem lub mailem faktu otrzymania każdej informacji przekazanej faksem lub mailem, a na żądanie Wykonawcy potwierdzi fakt otrzymania od niego informacji.</w:t>
      </w:r>
    </w:p>
    <w:p w:rsidR="006E5A55" w:rsidRPr="000449C8" w:rsidRDefault="006E5A55" w:rsidP="006E5A55">
      <w:pPr>
        <w:pStyle w:val="Tekstpodstawowywcity"/>
        <w:spacing w:line="276" w:lineRule="auto"/>
        <w:ind w:left="705" w:right="-1" w:hanging="705"/>
        <w:rPr>
          <w:rFonts w:ascii="Century Gothic" w:hAnsi="Century Gothic"/>
          <w:b w:val="0"/>
          <w:spacing w:val="4"/>
          <w:sz w:val="20"/>
          <w:szCs w:val="22"/>
        </w:rPr>
      </w:pPr>
      <w:r w:rsidRPr="000449C8">
        <w:rPr>
          <w:rFonts w:ascii="Century Gothic" w:hAnsi="Century Gothic"/>
          <w:b w:val="0"/>
          <w:sz w:val="20"/>
          <w:szCs w:val="22"/>
        </w:rPr>
        <w:t>20.2.</w:t>
      </w:r>
      <w:r w:rsidRPr="000449C8">
        <w:rPr>
          <w:rFonts w:ascii="Century Gothic" w:hAnsi="Century Gothic"/>
          <w:b w:val="0"/>
          <w:sz w:val="20"/>
          <w:szCs w:val="22"/>
        </w:rPr>
        <w:tab/>
        <w:t>Forma pisemna zastrzeżona jest dla złożenia oferty wraz z załącznikami, w tym oświadczeń i dokumentów potwierdzających spełnianie warunków udziału w postępowaniu</w:t>
      </w:r>
      <w:r w:rsidRPr="000449C8">
        <w:rPr>
          <w:rFonts w:ascii="Century Gothic" w:hAnsi="Century Gothic"/>
          <w:b w:val="0"/>
          <w:sz w:val="20"/>
          <w:szCs w:val="22"/>
          <w:lang w:val="pl-PL"/>
        </w:rPr>
        <w:t>, nie podleganie wykluczeniu</w:t>
      </w:r>
      <w:r w:rsidRPr="000449C8">
        <w:rPr>
          <w:rFonts w:ascii="Century Gothic" w:hAnsi="Century Gothic"/>
          <w:b w:val="0"/>
          <w:sz w:val="20"/>
          <w:szCs w:val="22"/>
        </w:rPr>
        <w:t xml:space="preserve"> oraz oświadczeń i dokumentów potwierdzających spełnianie przez </w:t>
      </w:r>
      <w:r w:rsidRPr="000449C8">
        <w:rPr>
          <w:rFonts w:ascii="Century Gothic" w:hAnsi="Century Gothic"/>
          <w:b w:val="0"/>
          <w:spacing w:val="4"/>
          <w:sz w:val="20"/>
          <w:szCs w:val="22"/>
        </w:rPr>
        <w:t>oferowany przedmiot zamówienia wymagań określonych przez Zamawiającego, a także zmiany lub wycofania oferty.</w:t>
      </w:r>
    </w:p>
    <w:p w:rsidR="006E5A55" w:rsidRPr="000449C8" w:rsidRDefault="006E5A55" w:rsidP="006E5A55">
      <w:pPr>
        <w:pStyle w:val="Tekstpodstawowywcity"/>
        <w:tabs>
          <w:tab w:val="left" w:pos="720"/>
        </w:tabs>
        <w:spacing w:line="276" w:lineRule="auto"/>
        <w:ind w:left="720" w:right="-1" w:hanging="720"/>
        <w:rPr>
          <w:rFonts w:ascii="Century Gothic" w:hAnsi="Century Gothic"/>
          <w:b w:val="0"/>
          <w:iCs/>
          <w:sz w:val="20"/>
          <w:szCs w:val="22"/>
        </w:rPr>
      </w:pPr>
      <w:r w:rsidRPr="000449C8">
        <w:rPr>
          <w:rFonts w:ascii="Century Gothic" w:hAnsi="Century Gothic"/>
          <w:b w:val="0"/>
          <w:spacing w:val="4"/>
          <w:sz w:val="20"/>
          <w:szCs w:val="22"/>
        </w:rPr>
        <w:t>20.3.</w:t>
      </w:r>
      <w:r w:rsidRPr="000449C8">
        <w:rPr>
          <w:rFonts w:ascii="Century Gothic" w:hAnsi="Century Gothic"/>
          <w:b w:val="0"/>
          <w:spacing w:val="4"/>
          <w:sz w:val="20"/>
          <w:szCs w:val="22"/>
        </w:rPr>
        <w:tab/>
      </w:r>
      <w:r w:rsidRPr="000449C8">
        <w:rPr>
          <w:rFonts w:ascii="Century Gothic" w:hAnsi="Century Gothic"/>
          <w:b w:val="0"/>
          <w:sz w:val="20"/>
          <w:szCs w:val="22"/>
        </w:rPr>
        <w:t xml:space="preserve">Wykonawca może zwrócić się do Zamawiającego </w:t>
      </w:r>
      <w:r w:rsidRPr="000449C8">
        <w:rPr>
          <w:rFonts w:ascii="Century Gothic" w:hAnsi="Century Gothic"/>
          <w:b w:val="0"/>
          <w:iCs/>
          <w:sz w:val="20"/>
          <w:szCs w:val="22"/>
        </w:rPr>
        <w:t>o wyjaśnienie treści specyfikacji istotnych warunków zamówienia (SIWZ), kierując wniosek na adres:</w:t>
      </w:r>
    </w:p>
    <w:p w:rsidR="006E5A55" w:rsidRPr="000449C8" w:rsidRDefault="006E5A55" w:rsidP="006E5A55">
      <w:pPr>
        <w:pStyle w:val="Tekstpodstawowywcity"/>
        <w:tabs>
          <w:tab w:val="left" w:pos="630"/>
        </w:tabs>
        <w:spacing w:line="276" w:lineRule="auto"/>
        <w:ind w:left="705" w:right="-1" w:hanging="705"/>
        <w:rPr>
          <w:rFonts w:ascii="Century Gothic" w:hAnsi="Century Gothic"/>
          <w:b w:val="0"/>
          <w:iCs/>
          <w:sz w:val="20"/>
          <w:szCs w:val="22"/>
          <w:lang w:val="pl-PL"/>
        </w:rPr>
      </w:pPr>
    </w:p>
    <w:p w:rsidR="006E5A55" w:rsidRPr="000449C8" w:rsidRDefault="006E5A55" w:rsidP="006E5A55">
      <w:pPr>
        <w:spacing w:line="276" w:lineRule="auto"/>
        <w:ind w:right="-1"/>
        <w:jc w:val="center"/>
        <w:rPr>
          <w:rFonts w:ascii="Century Gothic" w:hAnsi="Century Gothic"/>
          <w:b/>
          <w:sz w:val="20"/>
          <w:szCs w:val="22"/>
        </w:rPr>
      </w:pPr>
      <w:r w:rsidRPr="000449C8">
        <w:rPr>
          <w:rFonts w:ascii="Century Gothic" w:hAnsi="Century Gothic"/>
          <w:b/>
          <w:sz w:val="20"/>
          <w:szCs w:val="22"/>
        </w:rPr>
        <w:t>Uniwersytet Kazimierza Wielkiego w Bydgoszczy</w:t>
      </w:r>
    </w:p>
    <w:p w:rsidR="006E5A55" w:rsidRPr="000449C8" w:rsidRDefault="006E5A55" w:rsidP="006E5A55">
      <w:pPr>
        <w:pStyle w:val="Akapitzlist"/>
        <w:spacing w:line="276" w:lineRule="auto"/>
        <w:ind w:left="0" w:right="-1"/>
        <w:jc w:val="center"/>
        <w:rPr>
          <w:rFonts w:ascii="Century Gothic" w:hAnsi="Century Gothic"/>
          <w:b/>
          <w:sz w:val="20"/>
          <w:szCs w:val="22"/>
        </w:rPr>
      </w:pPr>
      <w:r w:rsidRPr="000449C8">
        <w:rPr>
          <w:rFonts w:ascii="Century Gothic" w:hAnsi="Century Gothic"/>
          <w:b/>
          <w:sz w:val="20"/>
          <w:szCs w:val="22"/>
        </w:rPr>
        <w:t>Adres: 85-064 Bydgoszcz,</w:t>
      </w:r>
    </w:p>
    <w:p w:rsidR="006E5A55" w:rsidRPr="000449C8" w:rsidRDefault="006E5A55" w:rsidP="006E5A55">
      <w:pPr>
        <w:pStyle w:val="Akapitzlist"/>
        <w:spacing w:line="276" w:lineRule="auto"/>
        <w:ind w:left="0" w:right="-1"/>
        <w:jc w:val="center"/>
        <w:rPr>
          <w:rFonts w:ascii="Century Gothic" w:hAnsi="Century Gothic"/>
          <w:b/>
          <w:sz w:val="20"/>
          <w:szCs w:val="22"/>
        </w:rPr>
      </w:pPr>
      <w:r w:rsidRPr="000449C8">
        <w:rPr>
          <w:rFonts w:ascii="Century Gothic" w:hAnsi="Century Gothic"/>
          <w:b/>
          <w:sz w:val="20"/>
          <w:szCs w:val="22"/>
        </w:rPr>
        <w:t>ul. Chodkiewicza 30</w:t>
      </w:r>
    </w:p>
    <w:p w:rsidR="006E5A55" w:rsidRPr="000449C8" w:rsidRDefault="006E5A55" w:rsidP="006E5A55">
      <w:pPr>
        <w:spacing w:line="276" w:lineRule="auto"/>
        <w:ind w:right="-1"/>
        <w:rPr>
          <w:rFonts w:ascii="Century Gothic" w:hAnsi="Century Gothic"/>
          <w:b/>
          <w:sz w:val="20"/>
          <w:szCs w:val="22"/>
        </w:rPr>
      </w:pPr>
    </w:p>
    <w:p w:rsidR="006E5A55" w:rsidRPr="000449C8" w:rsidRDefault="006E5A55" w:rsidP="006E5A55">
      <w:pPr>
        <w:tabs>
          <w:tab w:val="left" w:leader="dot" w:pos="9072"/>
        </w:tabs>
        <w:spacing w:line="276" w:lineRule="auto"/>
        <w:ind w:left="720" w:right="-1"/>
        <w:rPr>
          <w:rFonts w:ascii="Century Gothic" w:hAnsi="Century Gothic"/>
          <w:bCs/>
          <w:sz w:val="20"/>
          <w:szCs w:val="22"/>
        </w:rPr>
      </w:pPr>
      <w:r w:rsidRPr="000449C8">
        <w:rPr>
          <w:rFonts w:ascii="Century Gothic" w:hAnsi="Century Gothic"/>
          <w:bCs/>
          <w:sz w:val="20"/>
          <w:szCs w:val="22"/>
        </w:rPr>
        <w:t>Zamawiający nie przewiduje zwołania zebrania Wykonawców.</w:t>
      </w:r>
    </w:p>
    <w:p w:rsidR="006E5A55" w:rsidRPr="000449C8" w:rsidRDefault="006E5A55" w:rsidP="006E5A55">
      <w:pPr>
        <w:pStyle w:val="Tekstpodstawowywcity"/>
        <w:numPr>
          <w:ilvl w:val="1"/>
          <w:numId w:val="26"/>
        </w:numPr>
        <w:tabs>
          <w:tab w:val="left" w:pos="720"/>
        </w:tabs>
        <w:spacing w:line="276" w:lineRule="auto"/>
        <w:ind w:left="709" w:right="-1" w:hanging="709"/>
        <w:rPr>
          <w:rFonts w:ascii="Century Gothic" w:hAnsi="Century Gothic"/>
          <w:b w:val="0"/>
          <w:bCs w:val="0"/>
          <w:iCs/>
          <w:sz w:val="20"/>
          <w:szCs w:val="22"/>
        </w:rPr>
      </w:pPr>
      <w:r w:rsidRPr="000449C8">
        <w:rPr>
          <w:rFonts w:ascii="Century Gothic" w:hAnsi="Century Gothic"/>
          <w:b w:val="0"/>
          <w:bCs w:val="0"/>
          <w:iCs/>
          <w:sz w:val="20"/>
          <w:szCs w:val="22"/>
        </w:rPr>
        <w:t>Zamawiający jest obowiązany udzielić wyjaśnień niezwłocznie, jednak nie później niż na 2 dni przed upływem terminu składania ofert - pod warunkiem, że wniosek o</w:t>
      </w:r>
      <w:r w:rsidRPr="000449C8">
        <w:rPr>
          <w:rFonts w:ascii="Century Gothic" w:hAnsi="Century Gothic"/>
          <w:b w:val="0"/>
          <w:bCs w:val="0"/>
          <w:iCs/>
          <w:sz w:val="20"/>
          <w:szCs w:val="22"/>
          <w:lang w:val="pl-PL"/>
        </w:rPr>
        <w:t xml:space="preserve"> </w:t>
      </w:r>
      <w:r w:rsidRPr="000449C8">
        <w:rPr>
          <w:rFonts w:ascii="Century Gothic" w:hAnsi="Century Gothic"/>
          <w:b w:val="0"/>
          <w:bCs w:val="0"/>
          <w:iCs/>
          <w:sz w:val="20"/>
          <w:szCs w:val="22"/>
        </w:rPr>
        <w:t>wyjaśnienie treści SIWZ wpłynął do Zamawiającego nie później niż do końca dnia, w</w:t>
      </w:r>
      <w:r w:rsidRPr="000449C8">
        <w:rPr>
          <w:rFonts w:ascii="Century Gothic" w:hAnsi="Century Gothic"/>
          <w:b w:val="0"/>
          <w:bCs w:val="0"/>
          <w:iCs/>
          <w:sz w:val="20"/>
          <w:szCs w:val="22"/>
          <w:lang w:val="pl-PL"/>
        </w:rPr>
        <w:t xml:space="preserve"> </w:t>
      </w:r>
      <w:r w:rsidRPr="000449C8">
        <w:rPr>
          <w:rFonts w:ascii="Century Gothic" w:hAnsi="Century Gothic"/>
          <w:b w:val="0"/>
          <w:bCs w:val="0"/>
          <w:iCs/>
          <w:sz w:val="20"/>
          <w:szCs w:val="22"/>
        </w:rPr>
        <w:t>którym upływa połowa wyznaczonego terminu składania ofert.</w:t>
      </w:r>
    </w:p>
    <w:p w:rsidR="006E5A55" w:rsidRPr="000449C8" w:rsidRDefault="006E5A55" w:rsidP="006E5A55">
      <w:pPr>
        <w:pStyle w:val="Tekstpodstawowywcity"/>
        <w:tabs>
          <w:tab w:val="left" w:pos="1134"/>
        </w:tabs>
        <w:spacing w:line="276" w:lineRule="auto"/>
        <w:ind w:left="1124" w:right="-1" w:hanging="698"/>
        <w:rPr>
          <w:rFonts w:ascii="Century Gothic" w:hAnsi="Century Gothic"/>
          <w:b w:val="0"/>
          <w:bCs w:val="0"/>
          <w:iCs/>
          <w:sz w:val="20"/>
          <w:szCs w:val="22"/>
        </w:rPr>
      </w:pPr>
      <w:r w:rsidRPr="000449C8">
        <w:rPr>
          <w:rFonts w:ascii="Century Gothic" w:hAnsi="Century Gothic"/>
          <w:b w:val="0"/>
          <w:bCs w:val="0"/>
          <w:iCs/>
          <w:sz w:val="20"/>
          <w:szCs w:val="22"/>
          <w:lang w:val="pl-PL"/>
        </w:rPr>
        <w:t>20.4.1.</w:t>
      </w:r>
      <w:r w:rsidRPr="000449C8">
        <w:rPr>
          <w:rFonts w:ascii="Century Gothic" w:hAnsi="Century Gothic"/>
          <w:b w:val="0"/>
          <w:bCs w:val="0"/>
          <w:iCs/>
          <w:sz w:val="20"/>
          <w:szCs w:val="22"/>
          <w:lang w:val="pl-PL"/>
        </w:rPr>
        <w:tab/>
      </w:r>
      <w:r w:rsidRPr="000449C8">
        <w:rPr>
          <w:rFonts w:ascii="Century Gothic" w:hAnsi="Century Gothic"/>
          <w:b w:val="0"/>
          <w:bCs w:val="0"/>
          <w:iCs/>
          <w:sz w:val="20"/>
          <w:szCs w:val="22"/>
        </w:rPr>
        <w:t>Jeżeli wniosek o wyjaśnienie treści specyfikacji istotnych warunków zamówienia wpłynął po upływie terminu składania wniosku, o którym mowa w pkt 20.4</w:t>
      </w:r>
      <w:r w:rsidRPr="000449C8">
        <w:rPr>
          <w:rFonts w:ascii="Century Gothic" w:hAnsi="Century Gothic"/>
          <w:b w:val="0"/>
          <w:bCs w:val="0"/>
          <w:iCs/>
          <w:sz w:val="20"/>
          <w:szCs w:val="22"/>
          <w:lang w:val="pl-PL"/>
        </w:rPr>
        <w:t>.</w:t>
      </w:r>
      <w:r w:rsidRPr="000449C8">
        <w:rPr>
          <w:rFonts w:ascii="Century Gothic" w:hAnsi="Century Gothic"/>
          <w:b w:val="0"/>
          <w:bCs w:val="0"/>
          <w:iCs/>
          <w:sz w:val="20"/>
          <w:szCs w:val="22"/>
        </w:rPr>
        <w:t>, lub dotyczy udzielonych wyjaśnień, Zamawiający może udzielić wyjaśnień albo pozostawić wniosek bez rozpoznania.</w:t>
      </w:r>
    </w:p>
    <w:p w:rsidR="006E5A55" w:rsidRPr="000449C8" w:rsidRDefault="006E5A55" w:rsidP="006E5A55">
      <w:pPr>
        <w:pStyle w:val="Tekstpodstawowywcity"/>
        <w:numPr>
          <w:ilvl w:val="2"/>
          <w:numId w:val="27"/>
        </w:numPr>
        <w:tabs>
          <w:tab w:val="left" w:pos="1134"/>
        </w:tabs>
        <w:spacing w:line="276" w:lineRule="auto"/>
        <w:ind w:left="1134" w:right="-1" w:hanging="708"/>
        <w:rPr>
          <w:rFonts w:ascii="Century Gothic" w:hAnsi="Century Gothic"/>
          <w:b w:val="0"/>
          <w:bCs w:val="0"/>
          <w:iCs/>
          <w:sz w:val="20"/>
          <w:szCs w:val="22"/>
        </w:rPr>
      </w:pPr>
      <w:r w:rsidRPr="000449C8">
        <w:rPr>
          <w:rFonts w:ascii="Century Gothic" w:hAnsi="Century Gothic"/>
          <w:b w:val="0"/>
          <w:bCs w:val="0"/>
          <w:iCs/>
          <w:sz w:val="20"/>
          <w:szCs w:val="22"/>
        </w:rPr>
        <w:t>Przedłużenie terminu składania ofert nie wpływa na bieg terminu składania wniosku, o którym mowa w pkt 20.4.</w:t>
      </w:r>
    </w:p>
    <w:p w:rsidR="006E5A55" w:rsidRPr="000449C8" w:rsidRDefault="006E5A55" w:rsidP="006E5A55">
      <w:pPr>
        <w:pStyle w:val="Tekstpodstawowywcity"/>
        <w:numPr>
          <w:ilvl w:val="1"/>
          <w:numId w:val="27"/>
        </w:numPr>
        <w:tabs>
          <w:tab w:val="left" w:pos="709"/>
        </w:tabs>
        <w:spacing w:line="276" w:lineRule="auto"/>
        <w:ind w:left="709" w:right="-1" w:hanging="709"/>
        <w:rPr>
          <w:rFonts w:ascii="Century Gothic" w:hAnsi="Century Gothic"/>
          <w:b w:val="0"/>
          <w:bCs w:val="0"/>
          <w:sz w:val="20"/>
          <w:szCs w:val="22"/>
        </w:rPr>
      </w:pPr>
      <w:r w:rsidRPr="000449C8">
        <w:rPr>
          <w:rFonts w:ascii="Century Gothic" w:hAnsi="Century Gothic"/>
          <w:b w:val="0"/>
          <w:bCs w:val="0"/>
          <w:sz w:val="20"/>
          <w:szCs w:val="22"/>
        </w:rPr>
        <w:t>Tre</w:t>
      </w:r>
      <w:r w:rsidRPr="000449C8">
        <w:rPr>
          <w:rFonts w:ascii="Century Gothic" w:eastAsia="TimesNewRoman" w:hAnsi="Century Gothic"/>
          <w:b w:val="0"/>
          <w:bCs w:val="0"/>
          <w:sz w:val="20"/>
          <w:szCs w:val="22"/>
        </w:rPr>
        <w:t xml:space="preserve">ść </w:t>
      </w:r>
      <w:r w:rsidRPr="000449C8">
        <w:rPr>
          <w:rFonts w:ascii="Century Gothic" w:hAnsi="Century Gothic"/>
          <w:b w:val="0"/>
          <w:bCs w:val="0"/>
          <w:sz w:val="20"/>
          <w:szCs w:val="22"/>
        </w:rPr>
        <w:t>zapyta</w:t>
      </w:r>
      <w:r w:rsidRPr="000449C8">
        <w:rPr>
          <w:rFonts w:ascii="Century Gothic" w:eastAsia="TimesNewRoman" w:hAnsi="Century Gothic"/>
          <w:b w:val="0"/>
          <w:bCs w:val="0"/>
          <w:sz w:val="20"/>
          <w:szCs w:val="22"/>
        </w:rPr>
        <w:t xml:space="preserve">ń </w:t>
      </w:r>
      <w:r w:rsidRPr="000449C8">
        <w:rPr>
          <w:rFonts w:ascii="Century Gothic" w:hAnsi="Century Gothic"/>
          <w:b w:val="0"/>
          <w:bCs w:val="0"/>
          <w:sz w:val="20"/>
          <w:szCs w:val="22"/>
        </w:rPr>
        <w:t>wraz z wyja</w:t>
      </w:r>
      <w:r w:rsidRPr="000449C8">
        <w:rPr>
          <w:rFonts w:ascii="Century Gothic" w:eastAsia="TimesNewRoman" w:hAnsi="Century Gothic"/>
          <w:b w:val="0"/>
          <w:bCs w:val="0"/>
          <w:sz w:val="20"/>
          <w:szCs w:val="22"/>
        </w:rPr>
        <w:t>ś</w:t>
      </w:r>
      <w:r w:rsidRPr="000449C8">
        <w:rPr>
          <w:rFonts w:ascii="Century Gothic" w:hAnsi="Century Gothic"/>
          <w:b w:val="0"/>
          <w:bCs w:val="0"/>
          <w:sz w:val="20"/>
          <w:szCs w:val="22"/>
        </w:rPr>
        <w:t>nieniami Zamawiaj</w:t>
      </w:r>
      <w:r w:rsidRPr="000449C8">
        <w:rPr>
          <w:rFonts w:ascii="Century Gothic" w:eastAsia="TimesNewRoman" w:hAnsi="Century Gothic"/>
          <w:b w:val="0"/>
          <w:bCs w:val="0"/>
          <w:sz w:val="20"/>
          <w:szCs w:val="22"/>
        </w:rPr>
        <w:t>ą</w:t>
      </w:r>
      <w:r w:rsidRPr="000449C8">
        <w:rPr>
          <w:rFonts w:ascii="Century Gothic" w:hAnsi="Century Gothic"/>
          <w:b w:val="0"/>
          <w:bCs w:val="0"/>
          <w:sz w:val="20"/>
          <w:szCs w:val="22"/>
        </w:rPr>
        <w:t xml:space="preserve">cy przekaże Wykonawcom, którym przekazał SIWZ, bez ujawniania </w:t>
      </w:r>
      <w:r w:rsidRPr="000449C8">
        <w:rPr>
          <w:rFonts w:ascii="Century Gothic" w:eastAsia="TimesNewRoman" w:hAnsi="Century Gothic"/>
          <w:b w:val="0"/>
          <w:bCs w:val="0"/>
          <w:sz w:val="20"/>
          <w:szCs w:val="22"/>
        </w:rPr>
        <w:t>ź</w:t>
      </w:r>
      <w:r w:rsidRPr="000449C8">
        <w:rPr>
          <w:rFonts w:ascii="Century Gothic" w:hAnsi="Century Gothic"/>
          <w:b w:val="0"/>
          <w:bCs w:val="0"/>
          <w:sz w:val="20"/>
          <w:szCs w:val="22"/>
        </w:rPr>
        <w:t>ródła zapytania, a także zamieści na stronie internetowej.</w:t>
      </w:r>
    </w:p>
    <w:p w:rsidR="006E5A55" w:rsidRPr="000449C8" w:rsidRDefault="006E5A55" w:rsidP="006E5A55">
      <w:pPr>
        <w:pStyle w:val="Tekstpodstawowywcity"/>
        <w:numPr>
          <w:ilvl w:val="1"/>
          <w:numId w:val="27"/>
        </w:numPr>
        <w:tabs>
          <w:tab w:val="left" w:pos="709"/>
        </w:tabs>
        <w:spacing w:line="276" w:lineRule="auto"/>
        <w:ind w:left="709" w:right="-1" w:hanging="709"/>
        <w:rPr>
          <w:rFonts w:ascii="Century Gothic" w:hAnsi="Century Gothic"/>
          <w:b w:val="0"/>
          <w:bCs w:val="0"/>
          <w:sz w:val="20"/>
          <w:szCs w:val="22"/>
        </w:rPr>
      </w:pPr>
      <w:r w:rsidRPr="000449C8">
        <w:rPr>
          <w:rFonts w:ascii="Century Gothic" w:hAnsi="Century Gothic"/>
          <w:b w:val="0"/>
          <w:bCs w:val="0"/>
          <w:sz w:val="20"/>
          <w:szCs w:val="22"/>
        </w:rPr>
        <w:lastRenderedPageBreak/>
        <w:t>W przypadku rozbieżności pomiędzy treścią SIWZ a treścią wyjaśnień, jako obowiązującą należy przyjąć treść pisma zawierającego późniejsze oświadczenie Zamawiającego.</w:t>
      </w:r>
    </w:p>
    <w:p w:rsidR="006E5A55" w:rsidRPr="000449C8" w:rsidRDefault="006E5A55" w:rsidP="006E5A55">
      <w:pPr>
        <w:pStyle w:val="Tekstpodstawowywcity"/>
        <w:numPr>
          <w:ilvl w:val="1"/>
          <w:numId w:val="27"/>
        </w:numPr>
        <w:tabs>
          <w:tab w:val="left" w:pos="709"/>
        </w:tabs>
        <w:spacing w:line="276" w:lineRule="auto"/>
        <w:ind w:left="709" w:right="-1" w:hanging="709"/>
        <w:rPr>
          <w:rFonts w:ascii="Century Gothic" w:hAnsi="Century Gothic"/>
          <w:b w:val="0"/>
          <w:bCs w:val="0"/>
          <w:sz w:val="20"/>
          <w:szCs w:val="22"/>
        </w:rPr>
      </w:pPr>
      <w:r w:rsidRPr="000449C8">
        <w:rPr>
          <w:rFonts w:ascii="Century Gothic" w:hAnsi="Century Gothic"/>
          <w:b w:val="0"/>
          <w:bCs w:val="0"/>
          <w:sz w:val="20"/>
          <w:szCs w:val="22"/>
        </w:rPr>
        <w:t xml:space="preserve">W uzasadnionych przypadkach Zamawiający może przed upływem terminu składania ofert zmienić treść </w:t>
      </w:r>
      <w:r w:rsidRPr="000449C8">
        <w:rPr>
          <w:rFonts w:ascii="Century Gothic" w:eastAsia="TimesNewRoman" w:hAnsi="Century Gothic"/>
          <w:b w:val="0"/>
          <w:bCs w:val="0"/>
          <w:sz w:val="20"/>
          <w:szCs w:val="22"/>
        </w:rPr>
        <w:t>SIWZ</w:t>
      </w:r>
      <w:r w:rsidRPr="000449C8">
        <w:rPr>
          <w:rFonts w:ascii="Century Gothic" w:hAnsi="Century Gothic"/>
          <w:b w:val="0"/>
          <w:bCs w:val="0"/>
          <w:sz w:val="20"/>
          <w:szCs w:val="22"/>
        </w:rPr>
        <w:t>. Dokonan</w:t>
      </w:r>
      <w:r w:rsidRPr="000449C8">
        <w:rPr>
          <w:rFonts w:ascii="Century Gothic" w:eastAsia="TimesNewRoman" w:hAnsi="Century Gothic"/>
          <w:b w:val="0"/>
          <w:bCs w:val="0"/>
          <w:sz w:val="20"/>
          <w:szCs w:val="22"/>
        </w:rPr>
        <w:t xml:space="preserve">ą </w:t>
      </w:r>
      <w:r w:rsidRPr="000449C8">
        <w:rPr>
          <w:rFonts w:ascii="Century Gothic" w:hAnsi="Century Gothic"/>
          <w:b w:val="0"/>
          <w:bCs w:val="0"/>
          <w:sz w:val="20"/>
          <w:szCs w:val="22"/>
        </w:rPr>
        <w:t>zmian</w:t>
      </w:r>
      <w:r w:rsidRPr="000449C8">
        <w:rPr>
          <w:rFonts w:ascii="Century Gothic" w:eastAsia="TimesNewRoman" w:hAnsi="Century Gothic"/>
          <w:b w:val="0"/>
          <w:bCs w:val="0"/>
          <w:sz w:val="20"/>
          <w:szCs w:val="22"/>
        </w:rPr>
        <w:t>ę SIWZ</w:t>
      </w:r>
      <w:r w:rsidRPr="000449C8">
        <w:rPr>
          <w:rFonts w:ascii="Century Gothic" w:hAnsi="Century Gothic"/>
          <w:b w:val="0"/>
          <w:bCs w:val="0"/>
          <w:sz w:val="20"/>
          <w:szCs w:val="22"/>
        </w:rPr>
        <w:t xml:space="preserve"> Zamawiaj</w:t>
      </w:r>
      <w:r w:rsidRPr="000449C8">
        <w:rPr>
          <w:rFonts w:ascii="Century Gothic" w:eastAsia="TimesNewRoman" w:hAnsi="Century Gothic"/>
          <w:b w:val="0"/>
          <w:bCs w:val="0"/>
          <w:sz w:val="20"/>
          <w:szCs w:val="22"/>
        </w:rPr>
        <w:t>ą</w:t>
      </w:r>
      <w:r w:rsidRPr="000449C8">
        <w:rPr>
          <w:rFonts w:ascii="Century Gothic" w:hAnsi="Century Gothic"/>
          <w:b w:val="0"/>
          <w:bCs w:val="0"/>
          <w:sz w:val="20"/>
          <w:szCs w:val="22"/>
        </w:rPr>
        <w:t>cy zamieści na stronie internetowej.</w:t>
      </w:r>
    </w:p>
    <w:p w:rsidR="006E5A55" w:rsidRPr="000449C8" w:rsidRDefault="006E5A55" w:rsidP="006E5A55">
      <w:pPr>
        <w:pStyle w:val="Tekstpodstawowywcity"/>
        <w:numPr>
          <w:ilvl w:val="1"/>
          <w:numId w:val="27"/>
        </w:numPr>
        <w:tabs>
          <w:tab w:val="left" w:pos="709"/>
        </w:tabs>
        <w:spacing w:line="276" w:lineRule="auto"/>
        <w:ind w:left="709" w:right="-1" w:hanging="709"/>
        <w:rPr>
          <w:rFonts w:ascii="Century Gothic" w:hAnsi="Century Gothic"/>
          <w:b w:val="0"/>
          <w:bCs w:val="0"/>
          <w:sz w:val="20"/>
          <w:szCs w:val="22"/>
        </w:rPr>
      </w:pPr>
      <w:r w:rsidRPr="000449C8">
        <w:rPr>
          <w:rFonts w:ascii="Century Gothic" w:hAnsi="Century Gothic"/>
          <w:b w:val="0"/>
          <w:bCs w:val="0"/>
          <w:sz w:val="20"/>
          <w:szCs w:val="22"/>
        </w:rPr>
        <w:t>Je</w:t>
      </w:r>
      <w:r w:rsidRPr="000449C8">
        <w:rPr>
          <w:rFonts w:ascii="Century Gothic" w:eastAsia="TimesNewRoman" w:hAnsi="Century Gothic"/>
          <w:b w:val="0"/>
          <w:bCs w:val="0"/>
          <w:sz w:val="20"/>
          <w:szCs w:val="22"/>
        </w:rPr>
        <w:t>ż</w:t>
      </w:r>
      <w:r w:rsidRPr="000449C8">
        <w:rPr>
          <w:rFonts w:ascii="Century Gothic" w:hAnsi="Century Gothic"/>
          <w:b w:val="0"/>
          <w:bCs w:val="0"/>
          <w:sz w:val="20"/>
          <w:szCs w:val="22"/>
        </w:rPr>
        <w:t>eli w wyniku zmiany tre</w:t>
      </w:r>
      <w:r w:rsidRPr="000449C8">
        <w:rPr>
          <w:rFonts w:ascii="Century Gothic" w:eastAsia="TimesNewRoman" w:hAnsi="Century Gothic"/>
          <w:b w:val="0"/>
          <w:bCs w:val="0"/>
          <w:sz w:val="20"/>
          <w:szCs w:val="22"/>
        </w:rPr>
        <w:t>ś</w:t>
      </w:r>
      <w:r w:rsidRPr="000449C8">
        <w:rPr>
          <w:rFonts w:ascii="Century Gothic" w:hAnsi="Century Gothic"/>
          <w:b w:val="0"/>
          <w:bCs w:val="0"/>
          <w:sz w:val="20"/>
          <w:szCs w:val="22"/>
        </w:rPr>
        <w:t>ci SIWZ nieprowadz</w:t>
      </w:r>
      <w:r w:rsidRPr="000449C8">
        <w:rPr>
          <w:rFonts w:ascii="Century Gothic" w:eastAsia="TimesNewRoman" w:hAnsi="Century Gothic"/>
          <w:b w:val="0"/>
          <w:bCs w:val="0"/>
          <w:sz w:val="20"/>
          <w:szCs w:val="22"/>
        </w:rPr>
        <w:t>ą</w:t>
      </w:r>
      <w:r w:rsidRPr="000449C8">
        <w:rPr>
          <w:rFonts w:ascii="Century Gothic" w:hAnsi="Century Gothic"/>
          <w:b w:val="0"/>
          <w:bCs w:val="0"/>
          <w:sz w:val="20"/>
          <w:szCs w:val="22"/>
        </w:rPr>
        <w:t>cej do zmiany tre</w:t>
      </w:r>
      <w:r w:rsidRPr="000449C8">
        <w:rPr>
          <w:rFonts w:ascii="Century Gothic" w:eastAsia="TimesNewRoman" w:hAnsi="Century Gothic"/>
          <w:b w:val="0"/>
          <w:bCs w:val="0"/>
          <w:sz w:val="20"/>
          <w:szCs w:val="22"/>
        </w:rPr>
        <w:t>ś</w:t>
      </w:r>
      <w:r w:rsidRPr="000449C8">
        <w:rPr>
          <w:rFonts w:ascii="Century Gothic" w:hAnsi="Century Gothic"/>
          <w:b w:val="0"/>
          <w:bCs w:val="0"/>
          <w:sz w:val="20"/>
          <w:szCs w:val="22"/>
        </w:rPr>
        <w:t>ci ogłoszenia o zamówieniu będzie niezb</w:t>
      </w:r>
      <w:r w:rsidRPr="000449C8">
        <w:rPr>
          <w:rFonts w:ascii="Century Gothic" w:eastAsia="TimesNewRoman" w:hAnsi="Century Gothic"/>
          <w:b w:val="0"/>
          <w:bCs w:val="0"/>
          <w:sz w:val="20"/>
          <w:szCs w:val="22"/>
        </w:rPr>
        <w:t>ę</w:t>
      </w:r>
      <w:r w:rsidRPr="000449C8">
        <w:rPr>
          <w:rFonts w:ascii="Century Gothic" w:hAnsi="Century Gothic"/>
          <w:b w:val="0"/>
          <w:bCs w:val="0"/>
          <w:sz w:val="20"/>
          <w:szCs w:val="22"/>
        </w:rPr>
        <w:t>dny dodatkowy czas na wprowadzenie zmian w ofertach, Zamawiaj</w:t>
      </w:r>
      <w:r w:rsidRPr="000449C8">
        <w:rPr>
          <w:rFonts w:ascii="Century Gothic" w:eastAsia="TimesNewRoman" w:hAnsi="Century Gothic"/>
          <w:b w:val="0"/>
          <w:bCs w:val="0"/>
          <w:sz w:val="20"/>
          <w:szCs w:val="22"/>
        </w:rPr>
        <w:t>ą</w:t>
      </w:r>
      <w:r w:rsidRPr="000449C8">
        <w:rPr>
          <w:rFonts w:ascii="Century Gothic" w:hAnsi="Century Gothic"/>
          <w:b w:val="0"/>
          <w:bCs w:val="0"/>
          <w:sz w:val="20"/>
          <w:szCs w:val="22"/>
        </w:rPr>
        <w:t>cy przedłu</w:t>
      </w:r>
      <w:r w:rsidRPr="000449C8">
        <w:rPr>
          <w:rFonts w:ascii="Century Gothic" w:eastAsia="TimesNewRoman" w:hAnsi="Century Gothic"/>
          <w:b w:val="0"/>
          <w:bCs w:val="0"/>
          <w:sz w:val="20"/>
          <w:szCs w:val="22"/>
        </w:rPr>
        <w:t xml:space="preserve">ży </w:t>
      </w:r>
      <w:r w:rsidRPr="000449C8">
        <w:rPr>
          <w:rFonts w:ascii="Century Gothic" w:hAnsi="Century Gothic"/>
          <w:b w:val="0"/>
          <w:bCs w:val="0"/>
          <w:sz w:val="20"/>
          <w:szCs w:val="22"/>
        </w:rPr>
        <w:t>termin składania ofert i poinformuje o tym Wykonawców, którym przekazano SIWZ oraz zamieści informacj</w:t>
      </w:r>
      <w:r w:rsidRPr="000449C8">
        <w:rPr>
          <w:rFonts w:ascii="Century Gothic" w:eastAsia="TimesNewRoman" w:hAnsi="Century Gothic"/>
          <w:b w:val="0"/>
          <w:bCs w:val="0"/>
          <w:sz w:val="20"/>
          <w:szCs w:val="22"/>
        </w:rPr>
        <w:t xml:space="preserve">ę </w:t>
      </w:r>
      <w:r w:rsidRPr="000449C8">
        <w:rPr>
          <w:rFonts w:ascii="Century Gothic" w:hAnsi="Century Gothic"/>
          <w:b w:val="0"/>
          <w:bCs w:val="0"/>
          <w:sz w:val="20"/>
          <w:szCs w:val="22"/>
        </w:rPr>
        <w:t>na stronie internetowej.</w:t>
      </w:r>
    </w:p>
    <w:p w:rsidR="006E5A55" w:rsidRPr="000449C8" w:rsidRDefault="006E5A55" w:rsidP="006E5A55">
      <w:pPr>
        <w:pStyle w:val="Tekstpodstawowywcity"/>
        <w:numPr>
          <w:ilvl w:val="1"/>
          <w:numId w:val="27"/>
        </w:numPr>
        <w:tabs>
          <w:tab w:val="left" w:pos="709"/>
        </w:tabs>
        <w:spacing w:line="276" w:lineRule="auto"/>
        <w:ind w:left="709" w:right="-1" w:hanging="709"/>
        <w:rPr>
          <w:rFonts w:ascii="Century Gothic" w:hAnsi="Century Gothic"/>
          <w:b w:val="0"/>
          <w:bCs w:val="0"/>
          <w:sz w:val="20"/>
          <w:szCs w:val="22"/>
        </w:rPr>
      </w:pPr>
      <w:r w:rsidRPr="000449C8">
        <w:rPr>
          <w:rFonts w:ascii="Century Gothic" w:hAnsi="Century Gothic"/>
          <w:b w:val="0"/>
          <w:bCs w:val="0"/>
          <w:sz w:val="20"/>
          <w:szCs w:val="22"/>
        </w:rPr>
        <w:t>Je</w:t>
      </w:r>
      <w:r w:rsidRPr="000449C8">
        <w:rPr>
          <w:rFonts w:ascii="Century Gothic" w:eastAsia="TimesNewRoman" w:hAnsi="Century Gothic"/>
          <w:b w:val="0"/>
          <w:bCs w:val="0"/>
          <w:sz w:val="20"/>
          <w:szCs w:val="22"/>
        </w:rPr>
        <w:t>ż</w:t>
      </w:r>
      <w:r w:rsidRPr="000449C8">
        <w:rPr>
          <w:rFonts w:ascii="Century Gothic" w:hAnsi="Century Gothic"/>
          <w:b w:val="0"/>
          <w:bCs w:val="0"/>
          <w:sz w:val="20"/>
          <w:szCs w:val="22"/>
        </w:rPr>
        <w:t>eli zmiana treści SIWZ, będzie prowadziła do zmiany treści ogłoszenia o</w:t>
      </w:r>
      <w:r w:rsidRPr="000449C8">
        <w:rPr>
          <w:rFonts w:ascii="Century Gothic" w:hAnsi="Century Gothic"/>
          <w:b w:val="0"/>
          <w:bCs w:val="0"/>
          <w:sz w:val="20"/>
          <w:szCs w:val="22"/>
          <w:lang w:val="pl-PL"/>
        </w:rPr>
        <w:t xml:space="preserve"> </w:t>
      </w:r>
      <w:r w:rsidRPr="000449C8">
        <w:rPr>
          <w:rFonts w:ascii="Century Gothic" w:hAnsi="Century Gothic"/>
          <w:b w:val="0"/>
          <w:bCs w:val="0"/>
          <w:sz w:val="20"/>
          <w:szCs w:val="22"/>
        </w:rPr>
        <w:t>zamówieniu, Zamawiający dokona zmiany treści ogłoszenia o zamówieniu w</w:t>
      </w:r>
      <w:r w:rsidRPr="000449C8">
        <w:rPr>
          <w:rFonts w:ascii="Century Gothic" w:hAnsi="Century Gothic"/>
          <w:b w:val="0"/>
          <w:bCs w:val="0"/>
          <w:sz w:val="20"/>
          <w:szCs w:val="22"/>
          <w:lang w:val="pl-PL"/>
        </w:rPr>
        <w:t xml:space="preserve"> </w:t>
      </w:r>
      <w:r w:rsidRPr="000449C8">
        <w:rPr>
          <w:rFonts w:ascii="Century Gothic" w:hAnsi="Century Gothic"/>
          <w:b w:val="0"/>
          <w:bCs w:val="0"/>
          <w:sz w:val="20"/>
          <w:szCs w:val="22"/>
        </w:rPr>
        <w:t>sposób przewidziany w art. 38 ust. 4a ustawy Pzp oraz jeżeli będzie to konieczne przedłuży termin składania ofert, zgodnie z art. 12a ustawy Pzp.</w:t>
      </w:r>
    </w:p>
    <w:p w:rsidR="006E5A55" w:rsidRPr="000449C8" w:rsidRDefault="006E5A55" w:rsidP="006E5A55">
      <w:pPr>
        <w:pStyle w:val="Tekstpodstawowy"/>
        <w:numPr>
          <w:ilvl w:val="1"/>
          <w:numId w:val="27"/>
        </w:numPr>
        <w:tabs>
          <w:tab w:val="left" w:pos="709"/>
        </w:tabs>
        <w:spacing w:before="120" w:line="276" w:lineRule="auto"/>
        <w:ind w:left="709" w:hanging="709"/>
        <w:jc w:val="both"/>
        <w:rPr>
          <w:rFonts w:ascii="Century Gothic" w:hAnsi="Century Gothic"/>
          <w:sz w:val="20"/>
          <w:szCs w:val="22"/>
        </w:rPr>
      </w:pPr>
      <w:r w:rsidRPr="000449C8">
        <w:rPr>
          <w:rFonts w:ascii="Century Gothic" w:hAnsi="Century Gothic"/>
          <w:sz w:val="20"/>
          <w:szCs w:val="22"/>
        </w:rPr>
        <w:t>Zamawiający wyznacza do kontaktowania się z Wykonawcami:</w:t>
      </w:r>
    </w:p>
    <w:p w:rsidR="006E5A55" w:rsidRPr="000449C8" w:rsidRDefault="006E5A55" w:rsidP="006E5A55">
      <w:pPr>
        <w:spacing w:line="276" w:lineRule="auto"/>
        <w:ind w:right="-1"/>
        <w:jc w:val="both"/>
        <w:rPr>
          <w:rFonts w:ascii="Century Gothic" w:hAnsi="Century Gothic"/>
          <w:sz w:val="20"/>
          <w:szCs w:val="22"/>
        </w:rPr>
      </w:pPr>
    </w:p>
    <w:p w:rsidR="006E5A55" w:rsidRPr="000449C8" w:rsidRDefault="006E5A55" w:rsidP="006E5A55">
      <w:pPr>
        <w:spacing w:line="276" w:lineRule="auto"/>
        <w:ind w:left="240" w:right="-1" w:firstLine="120"/>
        <w:jc w:val="both"/>
        <w:rPr>
          <w:rFonts w:ascii="Century Gothic" w:hAnsi="Century Gothic"/>
          <w:b/>
          <w:sz w:val="20"/>
          <w:szCs w:val="22"/>
        </w:rPr>
      </w:pPr>
      <w:r w:rsidRPr="000449C8">
        <w:rPr>
          <w:rFonts w:ascii="Century Gothic" w:hAnsi="Century Gothic"/>
          <w:b/>
          <w:sz w:val="20"/>
          <w:szCs w:val="22"/>
        </w:rPr>
        <w:t>a) w sprawach merytorycznych:</w:t>
      </w:r>
    </w:p>
    <w:p w:rsidR="006E5A55" w:rsidRPr="000449C8" w:rsidRDefault="006E5A55" w:rsidP="006E5A55">
      <w:pPr>
        <w:spacing w:line="276" w:lineRule="auto"/>
        <w:ind w:left="720" w:firstLine="120"/>
        <w:jc w:val="both"/>
        <w:rPr>
          <w:rFonts w:ascii="Century Gothic" w:hAnsi="Century Gothic"/>
          <w:sz w:val="20"/>
          <w:szCs w:val="22"/>
        </w:rPr>
      </w:pPr>
      <w:r w:rsidRPr="000449C8">
        <w:rPr>
          <w:rFonts w:ascii="Century Gothic" w:hAnsi="Century Gothic"/>
          <w:sz w:val="20"/>
          <w:szCs w:val="22"/>
        </w:rPr>
        <w:t>Małgorzata Matuszewska – Dział Administracyjno-Gospodarczy, telefon (52) 34-19-249</w:t>
      </w:r>
    </w:p>
    <w:p w:rsidR="006E5A55" w:rsidRPr="000449C8" w:rsidRDefault="006E5A55" w:rsidP="006E5A55">
      <w:pPr>
        <w:autoSpaceDE w:val="0"/>
        <w:autoSpaceDN w:val="0"/>
        <w:adjustRightInd w:val="0"/>
        <w:spacing w:line="360" w:lineRule="auto"/>
        <w:ind w:left="720" w:firstLine="120"/>
        <w:jc w:val="both"/>
        <w:rPr>
          <w:rFonts w:ascii="Century Gothic" w:hAnsi="Century Gothic" w:cs="Verdana"/>
          <w:sz w:val="20"/>
          <w:szCs w:val="20"/>
        </w:rPr>
      </w:pPr>
      <w:r w:rsidRPr="000449C8">
        <w:rPr>
          <w:rFonts w:ascii="Century Gothic" w:hAnsi="Century Gothic" w:cs="Verdana"/>
          <w:sz w:val="20"/>
          <w:szCs w:val="20"/>
        </w:rPr>
        <w:t>od poniedziałku do piątku w godz. 08:00 – 15:00,</w:t>
      </w:r>
    </w:p>
    <w:p w:rsidR="006E5A55" w:rsidRPr="000449C8" w:rsidRDefault="006E5A55" w:rsidP="006E5A55">
      <w:pPr>
        <w:pStyle w:val="Tekstpodstawowy"/>
        <w:spacing w:line="276" w:lineRule="auto"/>
        <w:ind w:left="240" w:right="-1" w:firstLine="120"/>
        <w:jc w:val="both"/>
        <w:rPr>
          <w:rFonts w:ascii="Century Gothic" w:hAnsi="Century Gothic"/>
          <w:b/>
          <w:sz w:val="20"/>
          <w:szCs w:val="22"/>
        </w:rPr>
      </w:pPr>
      <w:r w:rsidRPr="000449C8">
        <w:rPr>
          <w:rFonts w:ascii="Century Gothic" w:hAnsi="Century Gothic"/>
          <w:b/>
          <w:sz w:val="20"/>
          <w:szCs w:val="22"/>
        </w:rPr>
        <w:t>b) w sprawach proceduralnych:</w:t>
      </w:r>
    </w:p>
    <w:p w:rsidR="006E5A55" w:rsidRPr="000449C8" w:rsidRDefault="006E5A55" w:rsidP="006E5A55">
      <w:pPr>
        <w:pStyle w:val="Tekstpodstawowy"/>
        <w:spacing w:line="276" w:lineRule="auto"/>
        <w:ind w:left="720" w:right="-1" w:firstLine="120"/>
        <w:jc w:val="both"/>
        <w:rPr>
          <w:rFonts w:ascii="Century Gothic" w:hAnsi="Century Gothic"/>
          <w:sz w:val="20"/>
          <w:szCs w:val="22"/>
          <w:lang w:val="pl-PL"/>
        </w:rPr>
      </w:pPr>
      <w:r w:rsidRPr="000449C8">
        <w:rPr>
          <w:rFonts w:ascii="Century Gothic" w:hAnsi="Century Gothic"/>
          <w:sz w:val="20"/>
          <w:szCs w:val="22"/>
          <w:lang w:val="pl-PL"/>
        </w:rPr>
        <w:t>Wojciech Kubera</w:t>
      </w:r>
      <w:r w:rsidRPr="000449C8">
        <w:rPr>
          <w:rFonts w:ascii="Century Gothic" w:hAnsi="Century Gothic"/>
          <w:sz w:val="20"/>
          <w:szCs w:val="22"/>
        </w:rPr>
        <w:t xml:space="preserve"> – Dział Zamówień Publicznyc</w:t>
      </w:r>
      <w:r w:rsidRPr="000449C8">
        <w:rPr>
          <w:rFonts w:ascii="Century Gothic" w:hAnsi="Century Gothic"/>
          <w:sz w:val="20"/>
          <w:szCs w:val="22"/>
          <w:lang w:val="pl-PL"/>
        </w:rPr>
        <w:t xml:space="preserve">h, </w:t>
      </w:r>
      <w:r w:rsidRPr="000449C8">
        <w:rPr>
          <w:rFonts w:ascii="Century Gothic" w:hAnsi="Century Gothic"/>
          <w:sz w:val="20"/>
          <w:szCs w:val="22"/>
        </w:rPr>
        <w:t>telefon (52) 34-19-1</w:t>
      </w:r>
      <w:r w:rsidRPr="000449C8">
        <w:rPr>
          <w:rFonts w:ascii="Century Gothic" w:hAnsi="Century Gothic"/>
          <w:sz w:val="20"/>
          <w:szCs w:val="22"/>
          <w:lang w:val="pl-PL"/>
        </w:rPr>
        <w:t>67</w:t>
      </w:r>
    </w:p>
    <w:p w:rsidR="006E5A55" w:rsidRPr="000449C8" w:rsidRDefault="006E5A55" w:rsidP="006E5A55">
      <w:pPr>
        <w:pStyle w:val="Tekstpodstawowy"/>
        <w:spacing w:line="276" w:lineRule="auto"/>
        <w:ind w:left="720" w:right="-1" w:firstLine="120"/>
        <w:jc w:val="both"/>
        <w:rPr>
          <w:rFonts w:ascii="Century Gothic" w:hAnsi="Century Gothic"/>
          <w:sz w:val="20"/>
          <w:szCs w:val="22"/>
          <w:lang w:val="en-US"/>
        </w:rPr>
      </w:pPr>
      <w:r w:rsidRPr="000449C8">
        <w:rPr>
          <w:rFonts w:ascii="Century Gothic" w:hAnsi="Century Gothic"/>
          <w:sz w:val="20"/>
          <w:szCs w:val="22"/>
        </w:rPr>
        <w:t>fax 052/34-19-213</w:t>
      </w:r>
      <w:r w:rsidRPr="000449C8">
        <w:rPr>
          <w:rFonts w:ascii="Century Gothic" w:hAnsi="Century Gothic"/>
          <w:sz w:val="20"/>
          <w:szCs w:val="22"/>
          <w:lang w:val="en-US"/>
        </w:rPr>
        <w:t>,</w:t>
      </w:r>
      <w:r w:rsidRPr="000449C8">
        <w:rPr>
          <w:rFonts w:ascii="Century Gothic" w:hAnsi="Century Gothic"/>
          <w:sz w:val="20"/>
          <w:szCs w:val="22"/>
        </w:rPr>
        <w:t xml:space="preserve"> e-</w:t>
      </w:r>
      <w:r w:rsidRPr="000449C8">
        <w:rPr>
          <w:rFonts w:ascii="Century Gothic" w:hAnsi="Century Gothic"/>
          <w:sz w:val="20"/>
          <w:szCs w:val="22"/>
          <w:lang w:val="en-US"/>
        </w:rPr>
        <w:t xml:space="preserve">mail: </w:t>
      </w:r>
      <w:hyperlink r:id="rId11" w:history="1">
        <w:r w:rsidRPr="000449C8">
          <w:rPr>
            <w:rStyle w:val="Hipercze"/>
            <w:rFonts w:ascii="Century Gothic" w:hAnsi="Century Gothic"/>
            <w:color w:val="auto"/>
            <w:sz w:val="20"/>
            <w:szCs w:val="22"/>
            <w:lang w:val="en-US"/>
          </w:rPr>
          <w:t>zampub@ukw.edu.pl</w:t>
        </w:r>
      </w:hyperlink>
    </w:p>
    <w:p w:rsidR="006E5A55" w:rsidRPr="000449C8" w:rsidRDefault="006E5A55" w:rsidP="006E5A55">
      <w:pPr>
        <w:autoSpaceDE w:val="0"/>
        <w:autoSpaceDN w:val="0"/>
        <w:adjustRightInd w:val="0"/>
        <w:spacing w:line="360" w:lineRule="auto"/>
        <w:ind w:left="720" w:firstLine="120"/>
        <w:jc w:val="both"/>
        <w:rPr>
          <w:rFonts w:ascii="Century Gothic" w:hAnsi="Century Gothic" w:cs="Verdana"/>
          <w:sz w:val="20"/>
          <w:szCs w:val="20"/>
        </w:rPr>
      </w:pPr>
      <w:r w:rsidRPr="000449C8">
        <w:rPr>
          <w:rFonts w:ascii="Century Gothic" w:hAnsi="Century Gothic" w:cs="Verdana"/>
          <w:sz w:val="20"/>
          <w:szCs w:val="20"/>
        </w:rPr>
        <w:t>od poniedziałku do piątku w godz. 08:00 – 15:00.</w:t>
      </w:r>
    </w:p>
    <w:p w:rsidR="006E5A55" w:rsidRPr="000449C8" w:rsidRDefault="006E5A55" w:rsidP="006E5A55">
      <w:pPr>
        <w:pStyle w:val="Tekstpodstawowy"/>
        <w:spacing w:line="276" w:lineRule="auto"/>
        <w:ind w:left="720" w:right="-1" w:firstLine="120"/>
        <w:jc w:val="both"/>
        <w:rPr>
          <w:rFonts w:ascii="Century Gothic" w:hAnsi="Century Gothic"/>
          <w:sz w:val="20"/>
          <w:szCs w:val="22"/>
          <w:lang w:val="pl-PL"/>
        </w:rPr>
      </w:pPr>
    </w:p>
    <w:p w:rsidR="006E5A55" w:rsidRPr="000449C8" w:rsidRDefault="006E5A55" w:rsidP="006E5A55">
      <w:pPr>
        <w:spacing w:line="276" w:lineRule="auto"/>
        <w:rPr>
          <w:rFonts w:ascii="Century Gothic" w:hAnsi="Century Gothic"/>
          <w:sz w:val="20"/>
          <w:szCs w:val="20"/>
        </w:rPr>
      </w:pPr>
    </w:p>
    <w:p w:rsidR="006E5A55" w:rsidRPr="000449C8" w:rsidRDefault="006E5A55" w:rsidP="006E5A55">
      <w:pPr>
        <w:rPr>
          <w:rFonts w:ascii="Century Gothic" w:hAnsi="Century Gothic"/>
          <w:sz w:val="20"/>
          <w:szCs w:val="20"/>
        </w:rPr>
      </w:pPr>
    </w:p>
    <w:p w:rsidR="006E5A55" w:rsidRPr="000449C8" w:rsidRDefault="006E5A55" w:rsidP="006E5A55">
      <w:pPr>
        <w:rPr>
          <w:rFonts w:ascii="Century Gothic" w:hAnsi="Century Gothic"/>
          <w:sz w:val="20"/>
          <w:szCs w:val="20"/>
        </w:rPr>
      </w:pPr>
    </w:p>
    <w:p w:rsidR="006E5A55" w:rsidRPr="000449C8" w:rsidRDefault="006E5A55" w:rsidP="006E5A55">
      <w:pPr>
        <w:rPr>
          <w:rFonts w:ascii="Century Gothic" w:hAnsi="Century Gothic"/>
          <w:sz w:val="20"/>
          <w:szCs w:val="20"/>
        </w:rPr>
      </w:pPr>
    </w:p>
    <w:p w:rsidR="006E5A55" w:rsidRPr="000449C8" w:rsidRDefault="006E5A55" w:rsidP="006E5A55">
      <w:pPr>
        <w:rPr>
          <w:rFonts w:ascii="Century Gothic" w:hAnsi="Century Gothic"/>
          <w:sz w:val="20"/>
          <w:szCs w:val="20"/>
        </w:rPr>
      </w:pPr>
    </w:p>
    <w:p w:rsidR="006E5A55" w:rsidRPr="000449C8" w:rsidRDefault="006E5A55" w:rsidP="006E5A55">
      <w:pPr>
        <w:rPr>
          <w:rFonts w:ascii="Century Gothic" w:hAnsi="Century Gothic"/>
          <w:sz w:val="20"/>
          <w:szCs w:val="20"/>
        </w:rPr>
      </w:pPr>
    </w:p>
    <w:p w:rsidR="006E5A55" w:rsidRPr="000449C8" w:rsidRDefault="006E5A55" w:rsidP="006E5A55">
      <w:pPr>
        <w:rPr>
          <w:rFonts w:ascii="Century Gothic" w:hAnsi="Century Gothic"/>
          <w:sz w:val="20"/>
          <w:szCs w:val="20"/>
        </w:rPr>
      </w:pPr>
    </w:p>
    <w:p w:rsidR="006E5A55" w:rsidRPr="000449C8" w:rsidRDefault="006E5A55" w:rsidP="006E5A55">
      <w:pPr>
        <w:rPr>
          <w:rFonts w:ascii="Century Gothic" w:hAnsi="Century Gothic"/>
          <w:sz w:val="20"/>
          <w:szCs w:val="20"/>
        </w:rPr>
      </w:pPr>
    </w:p>
    <w:p w:rsidR="006E5A55" w:rsidRPr="000449C8" w:rsidRDefault="006E5A55" w:rsidP="006E5A55">
      <w:pPr>
        <w:rPr>
          <w:rFonts w:ascii="Century Gothic" w:hAnsi="Century Gothic"/>
          <w:sz w:val="20"/>
          <w:szCs w:val="20"/>
        </w:rPr>
      </w:pPr>
    </w:p>
    <w:p w:rsidR="006E5A55" w:rsidRPr="000449C8" w:rsidRDefault="006E5A55" w:rsidP="006E5A55">
      <w:pPr>
        <w:rPr>
          <w:rFonts w:ascii="Century Gothic" w:hAnsi="Century Gothic"/>
          <w:sz w:val="20"/>
          <w:szCs w:val="20"/>
        </w:rPr>
      </w:pPr>
    </w:p>
    <w:p w:rsidR="006E5A55" w:rsidRPr="000449C8" w:rsidRDefault="006E5A55" w:rsidP="006E5A55">
      <w:pPr>
        <w:rPr>
          <w:rFonts w:ascii="Century Gothic" w:hAnsi="Century Gothic"/>
          <w:sz w:val="20"/>
          <w:szCs w:val="20"/>
        </w:rPr>
      </w:pPr>
    </w:p>
    <w:p w:rsidR="006E5A55" w:rsidRPr="000449C8" w:rsidRDefault="006E5A55" w:rsidP="006E5A55">
      <w:pPr>
        <w:rPr>
          <w:rFonts w:ascii="Century Gothic" w:hAnsi="Century Gothic"/>
          <w:sz w:val="20"/>
          <w:szCs w:val="20"/>
        </w:rPr>
      </w:pPr>
    </w:p>
    <w:p w:rsidR="006E5A55" w:rsidRPr="000449C8" w:rsidRDefault="006E5A55" w:rsidP="006E5A55">
      <w:pPr>
        <w:rPr>
          <w:rFonts w:ascii="Century Gothic" w:hAnsi="Century Gothic"/>
          <w:sz w:val="20"/>
          <w:szCs w:val="20"/>
        </w:rPr>
      </w:pPr>
    </w:p>
    <w:p w:rsidR="006E5A55" w:rsidRPr="000449C8" w:rsidRDefault="006E5A55" w:rsidP="006E5A55">
      <w:pPr>
        <w:rPr>
          <w:rFonts w:ascii="Century Gothic" w:hAnsi="Century Gothic"/>
          <w:sz w:val="20"/>
          <w:szCs w:val="20"/>
        </w:rPr>
      </w:pPr>
    </w:p>
    <w:p w:rsidR="006E5A55" w:rsidRPr="000449C8" w:rsidRDefault="006E5A55" w:rsidP="006E5A55">
      <w:pPr>
        <w:rPr>
          <w:rFonts w:ascii="Century Gothic" w:hAnsi="Century Gothic"/>
          <w:sz w:val="20"/>
          <w:szCs w:val="20"/>
        </w:rPr>
      </w:pPr>
    </w:p>
    <w:p w:rsidR="006E5A55" w:rsidRPr="000449C8" w:rsidRDefault="006E5A55" w:rsidP="006E5A55">
      <w:pPr>
        <w:rPr>
          <w:rFonts w:ascii="Century Gothic" w:hAnsi="Century Gothic"/>
          <w:sz w:val="20"/>
          <w:szCs w:val="20"/>
        </w:rPr>
      </w:pPr>
    </w:p>
    <w:p w:rsidR="006E5A55" w:rsidRPr="000449C8" w:rsidRDefault="006E5A55" w:rsidP="006E5A55">
      <w:pPr>
        <w:rPr>
          <w:rFonts w:ascii="Century Gothic" w:hAnsi="Century Gothic"/>
          <w:sz w:val="20"/>
          <w:szCs w:val="20"/>
        </w:rPr>
      </w:pPr>
    </w:p>
    <w:p w:rsidR="006E5A55" w:rsidRPr="000449C8" w:rsidRDefault="006E5A55" w:rsidP="006E5A55">
      <w:pPr>
        <w:rPr>
          <w:rFonts w:ascii="Century Gothic" w:hAnsi="Century Gothic"/>
          <w:sz w:val="20"/>
          <w:szCs w:val="20"/>
        </w:rPr>
      </w:pPr>
    </w:p>
    <w:p w:rsidR="006E5A55" w:rsidRPr="000449C8" w:rsidRDefault="006E5A55" w:rsidP="006E5A55">
      <w:pPr>
        <w:rPr>
          <w:rFonts w:ascii="Century Gothic" w:hAnsi="Century Gothic"/>
          <w:sz w:val="20"/>
          <w:szCs w:val="20"/>
        </w:rPr>
      </w:pPr>
    </w:p>
    <w:p w:rsidR="006E5A55" w:rsidRPr="000449C8" w:rsidRDefault="006E5A55" w:rsidP="006E5A55">
      <w:pPr>
        <w:rPr>
          <w:rFonts w:ascii="Century Gothic" w:hAnsi="Century Gothic"/>
          <w:sz w:val="20"/>
          <w:szCs w:val="20"/>
        </w:rPr>
      </w:pPr>
    </w:p>
    <w:p w:rsidR="006E5A55" w:rsidRPr="000449C8" w:rsidRDefault="006E5A55" w:rsidP="006E5A55">
      <w:pPr>
        <w:rPr>
          <w:rFonts w:ascii="Century Gothic" w:hAnsi="Century Gothic"/>
          <w:sz w:val="20"/>
          <w:szCs w:val="20"/>
        </w:rPr>
      </w:pPr>
    </w:p>
    <w:p w:rsidR="006E5A55" w:rsidRPr="000449C8" w:rsidRDefault="006E5A55" w:rsidP="006E5A55">
      <w:pPr>
        <w:rPr>
          <w:rFonts w:ascii="Century Gothic" w:hAnsi="Century Gothic"/>
          <w:sz w:val="20"/>
          <w:szCs w:val="20"/>
        </w:rPr>
      </w:pPr>
    </w:p>
    <w:p w:rsidR="006E5A55" w:rsidRPr="000449C8" w:rsidRDefault="006E5A55" w:rsidP="006E5A55">
      <w:pPr>
        <w:rPr>
          <w:rFonts w:ascii="Century Gothic" w:hAnsi="Century Gothic"/>
          <w:sz w:val="20"/>
          <w:szCs w:val="20"/>
        </w:rPr>
      </w:pPr>
    </w:p>
    <w:p w:rsidR="006E5A55" w:rsidRPr="000449C8" w:rsidRDefault="006E5A55" w:rsidP="006E5A55">
      <w:pPr>
        <w:rPr>
          <w:rFonts w:ascii="Century Gothic" w:hAnsi="Century Gothic"/>
          <w:sz w:val="20"/>
          <w:szCs w:val="20"/>
        </w:rPr>
      </w:pPr>
    </w:p>
    <w:p w:rsidR="006E5A55" w:rsidRPr="000449C8" w:rsidRDefault="006E5A55" w:rsidP="006E5A55">
      <w:pPr>
        <w:rPr>
          <w:rFonts w:ascii="Century Gothic" w:hAnsi="Century Gothic"/>
          <w:sz w:val="20"/>
          <w:szCs w:val="20"/>
        </w:rPr>
      </w:pPr>
    </w:p>
    <w:p w:rsidR="006E5A55" w:rsidRPr="000449C8" w:rsidRDefault="006E5A55" w:rsidP="006E5A55">
      <w:pPr>
        <w:rPr>
          <w:rFonts w:ascii="Century Gothic" w:hAnsi="Century Gothic"/>
          <w:sz w:val="20"/>
          <w:szCs w:val="20"/>
        </w:rPr>
      </w:pPr>
    </w:p>
    <w:p w:rsidR="006E5A55" w:rsidRPr="000449C8" w:rsidRDefault="006E5A55" w:rsidP="006E5A55">
      <w:pPr>
        <w:rPr>
          <w:rFonts w:ascii="Century Gothic" w:hAnsi="Century Gothic"/>
          <w:sz w:val="20"/>
          <w:szCs w:val="20"/>
        </w:rPr>
      </w:pPr>
    </w:p>
    <w:p w:rsidR="006E5A55" w:rsidRPr="000449C8" w:rsidRDefault="006E5A55" w:rsidP="006E5A55">
      <w:pPr>
        <w:rPr>
          <w:rFonts w:ascii="Century Gothic" w:hAnsi="Century Gothic"/>
          <w:sz w:val="20"/>
          <w:szCs w:val="20"/>
        </w:rPr>
      </w:pPr>
    </w:p>
    <w:p w:rsidR="006E5A55" w:rsidRPr="000449C8" w:rsidRDefault="006E5A55" w:rsidP="006E5A55">
      <w:pPr>
        <w:rPr>
          <w:rFonts w:ascii="Century Gothic" w:hAnsi="Century Gothic"/>
          <w:sz w:val="20"/>
          <w:szCs w:val="20"/>
        </w:rPr>
      </w:pPr>
    </w:p>
    <w:p w:rsidR="006E5A55" w:rsidRPr="000449C8" w:rsidRDefault="006E5A55" w:rsidP="006E5A55">
      <w:pPr>
        <w:rPr>
          <w:rFonts w:ascii="Century Gothic" w:hAnsi="Century Gothic"/>
          <w:sz w:val="20"/>
          <w:szCs w:val="20"/>
        </w:rPr>
      </w:pPr>
    </w:p>
    <w:p w:rsidR="006E5A55" w:rsidRPr="000449C8" w:rsidRDefault="006E5A55" w:rsidP="006E5A55">
      <w:pPr>
        <w:rPr>
          <w:rFonts w:ascii="Century Gothic" w:hAnsi="Century Gothic"/>
          <w:sz w:val="20"/>
          <w:szCs w:val="20"/>
        </w:rPr>
      </w:pPr>
    </w:p>
    <w:p w:rsidR="006E5A55" w:rsidRPr="000449C8" w:rsidRDefault="006E5A55" w:rsidP="006E5A55">
      <w:pPr>
        <w:rPr>
          <w:rFonts w:ascii="Century Gothic" w:hAnsi="Century Gothic"/>
          <w:sz w:val="20"/>
          <w:szCs w:val="20"/>
        </w:rPr>
      </w:pPr>
    </w:p>
    <w:p w:rsidR="006E5A55" w:rsidRPr="000449C8" w:rsidRDefault="006E5A55" w:rsidP="006E5A55">
      <w:pPr>
        <w:rPr>
          <w:rFonts w:ascii="Century Gothic" w:hAnsi="Century Gothic"/>
          <w:sz w:val="20"/>
          <w:szCs w:val="20"/>
        </w:rPr>
      </w:pPr>
    </w:p>
    <w:p w:rsidR="006E5A55" w:rsidRPr="000449C8" w:rsidRDefault="006E5A55" w:rsidP="006E5A55">
      <w:pPr>
        <w:rPr>
          <w:rFonts w:ascii="Century Gothic" w:hAnsi="Century Gothic"/>
          <w:sz w:val="20"/>
          <w:szCs w:val="20"/>
        </w:rPr>
      </w:pPr>
    </w:p>
    <w:p w:rsidR="006E5A55" w:rsidRPr="000449C8" w:rsidRDefault="006E5A55" w:rsidP="006E5A55">
      <w:pPr>
        <w:rPr>
          <w:rFonts w:ascii="Century Gothic" w:hAnsi="Century Gothic"/>
          <w:sz w:val="20"/>
          <w:szCs w:val="20"/>
        </w:rPr>
      </w:pPr>
    </w:p>
    <w:p w:rsidR="006E5A55" w:rsidRPr="000449C8" w:rsidRDefault="006E5A55" w:rsidP="006E5A55">
      <w:pPr>
        <w:rPr>
          <w:rFonts w:ascii="Century Gothic" w:hAnsi="Century Gothic"/>
          <w:sz w:val="20"/>
          <w:szCs w:val="20"/>
        </w:rPr>
      </w:pPr>
    </w:p>
    <w:p w:rsidR="006E5A55" w:rsidRPr="000449C8" w:rsidRDefault="006E5A55" w:rsidP="006E5A55">
      <w:pPr>
        <w:rPr>
          <w:rFonts w:ascii="Century Gothic" w:hAnsi="Century Gothic"/>
          <w:sz w:val="20"/>
          <w:szCs w:val="20"/>
        </w:rPr>
      </w:pPr>
    </w:p>
    <w:p w:rsidR="006E5A55" w:rsidRPr="000449C8" w:rsidRDefault="006E5A55" w:rsidP="006E5A55">
      <w:pPr>
        <w:rPr>
          <w:rFonts w:ascii="Century Gothic" w:hAnsi="Century Gothic"/>
          <w:sz w:val="20"/>
          <w:szCs w:val="20"/>
        </w:rPr>
      </w:pPr>
    </w:p>
    <w:p w:rsidR="006E5A55" w:rsidRPr="000449C8" w:rsidRDefault="006E5A55" w:rsidP="006E5A55">
      <w:pPr>
        <w:rPr>
          <w:rFonts w:ascii="Century Gothic" w:hAnsi="Century Gothic"/>
          <w:sz w:val="20"/>
          <w:szCs w:val="20"/>
        </w:rPr>
      </w:pPr>
    </w:p>
    <w:p w:rsidR="006E5A55" w:rsidRPr="000449C8" w:rsidRDefault="006E5A55" w:rsidP="006E5A55">
      <w:pPr>
        <w:rPr>
          <w:rFonts w:ascii="Century Gothic" w:hAnsi="Century Gothic"/>
          <w:sz w:val="20"/>
          <w:szCs w:val="20"/>
        </w:rPr>
      </w:pPr>
    </w:p>
    <w:p w:rsidR="006E5A55" w:rsidRPr="000449C8" w:rsidRDefault="006E5A55" w:rsidP="006E5A55">
      <w:pPr>
        <w:rPr>
          <w:rFonts w:ascii="Century Gothic" w:hAnsi="Century Gothic"/>
          <w:sz w:val="20"/>
          <w:szCs w:val="20"/>
        </w:rPr>
      </w:pPr>
    </w:p>
    <w:p w:rsidR="006E5A55" w:rsidRPr="000449C8" w:rsidRDefault="006E5A55" w:rsidP="006E5A55">
      <w:pPr>
        <w:rPr>
          <w:rFonts w:ascii="Century Gothic" w:hAnsi="Century Gothic"/>
          <w:sz w:val="20"/>
          <w:szCs w:val="20"/>
        </w:rPr>
      </w:pPr>
    </w:p>
    <w:p w:rsidR="006E5A55" w:rsidRPr="000449C8" w:rsidRDefault="006E5A55" w:rsidP="006E5A55">
      <w:pPr>
        <w:rPr>
          <w:rFonts w:ascii="Century Gothic" w:hAnsi="Century Gothic"/>
          <w:sz w:val="20"/>
          <w:szCs w:val="20"/>
        </w:rPr>
      </w:pPr>
    </w:p>
    <w:p w:rsidR="006E5A55" w:rsidRPr="000449C8" w:rsidRDefault="006E5A55" w:rsidP="006E5A55">
      <w:pPr>
        <w:pStyle w:val="Nagwek6"/>
        <w:spacing w:before="0" w:line="276" w:lineRule="auto"/>
        <w:ind w:right="-1"/>
        <w:rPr>
          <w:rFonts w:ascii="Century Gothic" w:hAnsi="Century Gothic" w:cs="Times New Roman"/>
          <w:sz w:val="20"/>
          <w:szCs w:val="20"/>
        </w:rPr>
      </w:pPr>
      <w:r w:rsidRPr="000449C8">
        <w:rPr>
          <w:rFonts w:ascii="Century Gothic" w:hAnsi="Century Gothic" w:cs="Times New Roman"/>
          <w:sz w:val="20"/>
          <w:szCs w:val="20"/>
        </w:rPr>
        <w:t>Rozdział 2</w:t>
      </w:r>
    </w:p>
    <w:p w:rsidR="006E5A55" w:rsidRPr="000449C8" w:rsidRDefault="006E5A55" w:rsidP="006E5A55">
      <w:pPr>
        <w:spacing w:line="276" w:lineRule="auto"/>
        <w:ind w:right="-1"/>
        <w:jc w:val="center"/>
        <w:rPr>
          <w:rFonts w:ascii="Century Gothic" w:hAnsi="Century Gothic"/>
          <w:b/>
          <w:sz w:val="20"/>
          <w:szCs w:val="20"/>
        </w:rPr>
      </w:pPr>
    </w:p>
    <w:p w:rsidR="006E5A55" w:rsidRPr="000449C8" w:rsidRDefault="006E5A55" w:rsidP="006E5A55">
      <w:pPr>
        <w:spacing w:line="276" w:lineRule="auto"/>
        <w:ind w:right="-1"/>
        <w:jc w:val="center"/>
        <w:rPr>
          <w:rFonts w:ascii="Century Gothic" w:hAnsi="Century Gothic"/>
          <w:b/>
          <w:sz w:val="20"/>
          <w:szCs w:val="20"/>
        </w:rPr>
      </w:pPr>
    </w:p>
    <w:p w:rsidR="006E5A55" w:rsidRPr="000449C8" w:rsidRDefault="006E5A55" w:rsidP="006E5A55">
      <w:pPr>
        <w:spacing w:line="276" w:lineRule="auto"/>
        <w:ind w:right="-1"/>
        <w:jc w:val="center"/>
        <w:rPr>
          <w:rFonts w:ascii="Century Gothic" w:hAnsi="Century Gothic"/>
          <w:b/>
          <w:sz w:val="20"/>
          <w:szCs w:val="20"/>
        </w:rPr>
      </w:pPr>
    </w:p>
    <w:p w:rsidR="006E5A55" w:rsidRPr="000449C8" w:rsidRDefault="006E5A55" w:rsidP="006E5A55">
      <w:pPr>
        <w:spacing w:line="276" w:lineRule="auto"/>
        <w:ind w:right="-1"/>
        <w:jc w:val="center"/>
        <w:rPr>
          <w:rFonts w:ascii="Century Gothic" w:hAnsi="Century Gothic"/>
          <w:b/>
          <w:sz w:val="20"/>
          <w:szCs w:val="20"/>
        </w:rPr>
      </w:pPr>
      <w:r w:rsidRPr="000449C8">
        <w:rPr>
          <w:rFonts w:ascii="Century Gothic" w:hAnsi="Century Gothic"/>
          <w:b/>
          <w:sz w:val="20"/>
          <w:szCs w:val="20"/>
        </w:rPr>
        <w:t>Formularz oferty</w:t>
      </w:r>
    </w:p>
    <w:p w:rsidR="006E5A55" w:rsidRPr="000449C8" w:rsidRDefault="006E5A55" w:rsidP="006E5A55">
      <w:pPr>
        <w:spacing w:line="276" w:lineRule="auto"/>
        <w:ind w:right="-1"/>
        <w:jc w:val="center"/>
        <w:rPr>
          <w:rFonts w:ascii="Century Gothic" w:hAnsi="Century Gothic"/>
          <w:b/>
          <w:sz w:val="20"/>
          <w:szCs w:val="20"/>
        </w:rPr>
      </w:pPr>
    </w:p>
    <w:p w:rsidR="006E5A55" w:rsidRPr="000449C8" w:rsidRDefault="006E5A55" w:rsidP="006E5A55">
      <w:pPr>
        <w:spacing w:line="276" w:lineRule="auto"/>
        <w:ind w:right="-1"/>
        <w:jc w:val="center"/>
        <w:rPr>
          <w:rFonts w:ascii="Century Gothic" w:hAnsi="Century Gothic"/>
          <w:b/>
          <w:sz w:val="20"/>
          <w:szCs w:val="20"/>
        </w:rPr>
      </w:pPr>
      <w:r w:rsidRPr="000449C8">
        <w:rPr>
          <w:rFonts w:ascii="Century Gothic" w:hAnsi="Century Gothic"/>
          <w:b/>
          <w:sz w:val="20"/>
          <w:szCs w:val="20"/>
        </w:rPr>
        <w:t>I formularze załączników do oferty</w:t>
      </w:r>
    </w:p>
    <w:p w:rsidR="006E5A55" w:rsidRPr="000449C8" w:rsidRDefault="006E5A55" w:rsidP="006E5A55">
      <w:pPr>
        <w:spacing w:line="276" w:lineRule="auto"/>
        <w:ind w:right="-1"/>
        <w:jc w:val="center"/>
        <w:rPr>
          <w:rFonts w:ascii="Century Gothic" w:hAnsi="Century Gothic"/>
          <w:b/>
          <w:sz w:val="18"/>
          <w:szCs w:val="20"/>
        </w:rPr>
      </w:pPr>
    </w:p>
    <w:p w:rsidR="006E5A55" w:rsidRPr="000449C8" w:rsidRDefault="006E5A55" w:rsidP="006E5A55">
      <w:pPr>
        <w:spacing w:line="276" w:lineRule="auto"/>
        <w:ind w:right="-1"/>
        <w:jc w:val="center"/>
        <w:rPr>
          <w:rFonts w:ascii="Century Gothic" w:hAnsi="Century Gothic"/>
          <w:b/>
          <w:sz w:val="18"/>
          <w:szCs w:val="20"/>
        </w:rPr>
      </w:pPr>
    </w:p>
    <w:p w:rsidR="006E5A55" w:rsidRPr="000449C8" w:rsidRDefault="006E5A55" w:rsidP="006E5A55">
      <w:pPr>
        <w:spacing w:line="276" w:lineRule="auto"/>
        <w:ind w:right="-1"/>
        <w:jc w:val="center"/>
        <w:rPr>
          <w:rFonts w:ascii="Century Gothic" w:hAnsi="Century Gothic"/>
          <w:b/>
          <w:sz w:val="18"/>
          <w:szCs w:val="20"/>
        </w:rPr>
      </w:pPr>
    </w:p>
    <w:p w:rsidR="006E5A55" w:rsidRPr="000449C8" w:rsidRDefault="006E5A55" w:rsidP="006E5A55">
      <w:pPr>
        <w:spacing w:line="276" w:lineRule="auto"/>
        <w:ind w:right="-1"/>
        <w:jc w:val="center"/>
        <w:rPr>
          <w:rFonts w:ascii="Century Gothic" w:hAnsi="Century Gothic"/>
          <w:b/>
          <w:sz w:val="18"/>
          <w:szCs w:val="20"/>
        </w:rPr>
      </w:pPr>
    </w:p>
    <w:p w:rsidR="006E5A55" w:rsidRPr="000449C8" w:rsidRDefault="006E5A55" w:rsidP="006E5A55">
      <w:pPr>
        <w:spacing w:line="276" w:lineRule="auto"/>
        <w:ind w:right="-1"/>
        <w:jc w:val="center"/>
        <w:rPr>
          <w:rFonts w:ascii="Century Gothic" w:hAnsi="Century Gothic"/>
          <w:b/>
          <w:sz w:val="18"/>
          <w:szCs w:val="20"/>
        </w:rPr>
      </w:pPr>
    </w:p>
    <w:p w:rsidR="006E5A55" w:rsidRPr="000449C8" w:rsidRDefault="006E5A55" w:rsidP="006E5A55">
      <w:pPr>
        <w:spacing w:line="276" w:lineRule="auto"/>
        <w:ind w:right="-1"/>
        <w:jc w:val="center"/>
        <w:rPr>
          <w:rFonts w:ascii="Century Gothic" w:hAnsi="Century Gothic"/>
          <w:b/>
          <w:sz w:val="18"/>
          <w:szCs w:val="20"/>
        </w:rPr>
      </w:pPr>
    </w:p>
    <w:p w:rsidR="006E5A55" w:rsidRPr="000449C8" w:rsidRDefault="006E5A55" w:rsidP="006E5A55">
      <w:pPr>
        <w:spacing w:line="276" w:lineRule="auto"/>
        <w:ind w:right="-1"/>
        <w:jc w:val="center"/>
        <w:rPr>
          <w:rFonts w:ascii="Century Gothic" w:hAnsi="Century Gothic"/>
          <w:b/>
          <w:sz w:val="18"/>
          <w:szCs w:val="20"/>
        </w:rPr>
      </w:pPr>
    </w:p>
    <w:p w:rsidR="006E5A55" w:rsidRPr="000449C8" w:rsidRDefault="006E5A55" w:rsidP="006E5A55">
      <w:pPr>
        <w:spacing w:line="276" w:lineRule="auto"/>
        <w:ind w:right="-1"/>
        <w:jc w:val="center"/>
        <w:rPr>
          <w:rFonts w:ascii="Century Gothic" w:hAnsi="Century Gothic"/>
          <w:b/>
          <w:sz w:val="18"/>
          <w:szCs w:val="20"/>
        </w:rPr>
      </w:pPr>
    </w:p>
    <w:p w:rsidR="006E5A55" w:rsidRPr="000449C8" w:rsidRDefault="006E5A55" w:rsidP="006E5A55">
      <w:pPr>
        <w:spacing w:line="276" w:lineRule="auto"/>
        <w:ind w:right="-1"/>
        <w:jc w:val="center"/>
        <w:rPr>
          <w:rFonts w:ascii="Century Gothic" w:hAnsi="Century Gothic"/>
          <w:b/>
          <w:sz w:val="18"/>
          <w:szCs w:val="20"/>
        </w:rPr>
      </w:pPr>
    </w:p>
    <w:p w:rsidR="006E5A55" w:rsidRPr="000449C8" w:rsidRDefault="006E5A55" w:rsidP="006E5A55">
      <w:pPr>
        <w:spacing w:line="276" w:lineRule="auto"/>
        <w:ind w:right="-1"/>
        <w:jc w:val="center"/>
        <w:rPr>
          <w:rFonts w:ascii="Century Gothic" w:hAnsi="Century Gothic"/>
          <w:b/>
          <w:sz w:val="18"/>
          <w:szCs w:val="20"/>
        </w:rPr>
      </w:pPr>
    </w:p>
    <w:p w:rsidR="006E5A55" w:rsidRPr="000449C8" w:rsidRDefault="006E5A55" w:rsidP="006E5A55">
      <w:pPr>
        <w:spacing w:line="276" w:lineRule="auto"/>
        <w:ind w:right="-1"/>
        <w:jc w:val="center"/>
        <w:rPr>
          <w:rFonts w:ascii="Century Gothic" w:hAnsi="Century Gothic"/>
          <w:b/>
          <w:sz w:val="18"/>
          <w:szCs w:val="20"/>
        </w:rPr>
      </w:pPr>
    </w:p>
    <w:p w:rsidR="006E5A55" w:rsidRPr="000449C8" w:rsidRDefault="006E5A55" w:rsidP="006E5A55">
      <w:pPr>
        <w:spacing w:line="276" w:lineRule="auto"/>
        <w:ind w:right="-1"/>
        <w:jc w:val="center"/>
        <w:rPr>
          <w:rFonts w:ascii="Century Gothic" w:hAnsi="Century Gothic"/>
          <w:b/>
          <w:sz w:val="18"/>
          <w:szCs w:val="20"/>
        </w:rPr>
      </w:pPr>
    </w:p>
    <w:p w:rsidR="006E5A55" w:rsidRPr="000449C8" w:rsidRDefault="006E5A55" w:rsidP="006E5A55">
      <w:pPr>
        <w:spacing w:line="276" w:lineRule="auto"/>
        <w:ind w:right="-1"/>
        <w:jc w:val="center"/>
        <w:rPr>
          <w:rFonts w:ascii="Century Gothic" w:hAnsi="Century Gothic"/>
          <w:b/>
          <w:sz w:val="18"/>
          <w:szCs w:val="20"/>
        </w:rPr>
      </w:pPr>
    </w:p>
    <w:p w:rsidR="006E5A55" w:rsidRPr="000449C8" w:rsidRDefault="006E5A55" w:rsidP="006E5A55">
      <w:pPr>
        <w:spacing w:line="276" w:lineRule="auto"/>
        <w:ind w:right="-1"/>
        <w:jc w:val="center"/>
        <w:rPr>
          <w:rFonts w:ascii="Century Gothic" w:hAnsi="Century Gothic"/>
          <w:b/>
          <w:sz w:val="18"/>
          <w:szCs w:val="20"/>
        </w:rPr>
      </w:pPr>
    </w:p>
    <w:p w:rsidR="006E5A55" w:rsidRPr="000449C8" w:rsidRDefault="006E5A55" w:rsidP="006E5A55">
      <w:pPr>
        <w:spacing w:line="276" w:lineRule="auto"/>
        <w:ind w:right="-1"/>
        <w:jc w:val="center"/>
        <w:rPr>
          <w:rFonts w:ascii="Century Gothic" w:hAnsi="Century Gothic"/>
          <w:b/>
          <w:sz w:val="18"/>
          <w:szCs w:val="20"/>
        </w:rPr>
      </w:pPr>
    </w:p>
    <w:p w:rsidR="006E5A55" w:rsidRPr="000449C8" w:rsidRDefault="006E5A55" w:rsidP="006E5A55">
      <w:pPr>
        <w:spacing w:line="276" w:lineRule="auto"/>
        <w:ind w:right="-1"/>
        <w:jc w:val="center"/>
        <w:rPr>
          <w:rFonts w:ascii="Century Gothic" w:hAnsi="Century Gothic"/>
          <w:b/>
          <w:sz w:val="18"/>
          <w:szCs w:val="20"/>
        </w:rPr>
      </w:pPr>
    </w:p>
    <w:p w:rsidR="006E5A55" w:rsidRPr="000449C8" w:rsidRDefault="006E5A55" w:rsidP="006E5A55">
      <w:pPr>
        <w:spacing w:line="276" w:lineRule="auto"/>
        <w:ind w:right="-1"/>
        <w:jc w:val="center"/>
        <w:rPr>
          <w:rFonts w:ascii="Century Gothic" w:hAnsi="Century Gothic"/>
          <w:b/>
          <w:sz w:val="18"/>
          <w:szCs w:val="20"/>
        </w:rPr>
      </w:pPr>
    </w:p>
    <w:p w:rsidR="006E5A55" w:rsidRPr="000449C8" w:rsidRDefault="006E5A55" w:rsidP="006E5A55">
      <w:pPr>
        <w:spacing w:line="276" w:lineRule="auto"/>
        <w:ind w:right="-1"/>
        <w:jc w:val="center"/>
        <w:rPr>
          <w:rFonts w:ascii="Century Gothic" w:hAnsi="Century Gothic"/>
          <w:b/>
          <w:sz w:val="18"/>
          <w:szCs w:val="20"/>
        </w:rPr>
      </w:pPr>
    </w:p>
    <w:p w:rsidR="006E5A55" w:rsidRPr="000449C8" w:rsidRDefault="006E5A55" w:rsidP="006E5A55">
      <w:pPr>
        <w:spacing w:line="276" w:lineRule="auto"/>
        <w:ind w:right="-1"/>
        <w:jc w:val="center"/>
        <w:rPr>
          <w:rFonts w:ascii="Century Gothic" w:hAnsi="Century Gothic"/>
          <w:b/>
          <w:sz w:val="18"/>
          <w:szCs w:val="20"/>
        </w:rPr>
      </w:pPr>
    </w:p>
    <w:p w:rsidR="006E5A55" w:rsidRPr="000449C8" w:rsidRDefault="006E5A55" w:rsidP="006E5A55">
      <w:pPr>
        <w:spacing w:line="276" w:lineRule="auto"/>
        <w:ind w:right="-1"/>
        <w:jc w:val="center"/>
        <w:rPr>
          <w:rFonts w:ascii="Century Gothic" w:hAnsi="Century Gothic"/>
          <w:b/>
          <w:sz w:val="18"/>
          <w:szCs w:val="20"/>
        </w:rPr>
      </w:pPr>
    </w:p>
    <w:p w:rsidR="006E5A55" w:rsidRPr="000449C8" w:rsidRDefault="006E5A55" w:rsidP="006E5A55">
      <w:pPr>
        <w:spacing w:line="276" w:lineRule="auto"/>
        <w:ind w:right="-1"/>
        <w:jc w:val="center"/>
        <w:rPr>
          <w:rFonts w:ascii="Century Gothic" w:hAnsi="Century Gothic"/>
          <w:b/>
          <w:sz w:val="18"/>
          <w:szCs w:val="20"/>
        </w:rPr>
      </w:pPr>
    </w:p>
    <w:p w:rsidR="006E5A55" w:rsidRPr="000449C8" w:rsidRDefault="006E5A55" w:rsidP="006E5A55">
      <w:pPr>
        <w:spacing w:line="276" w:lineRule="auto"/>
        <w:ind w:right="-1"/>
        <w:jc w:val="center"/>
        <w:rPr>
          <w:rFonts w:ascii="Century Gothic" w:hAnsi="Century Gothic"/>
          <w:b/>
          <w:sz w:val="18"/>
          <w:szCs w:val="20"/>
        </w:rPr>
      </w:pPr>
    </w:p>
    <w:p w:rsidR="006E5A55" w:rsidRPr="000449C8" w:rsidRDefault="006E5A55" w:rsidP="006E5A55">
      <w:pPr>
        <w:spacing w:line="276" w:lineRule="auto"/>
        <w:ind w:right="-1"/>
        <w:jc w:val="center"/>
        <w:rPr>
          <w:rFonts w:ascii="Century Gothic" w:hAnsi="Century Gothic"/>
          <w:b/>
          <w:sz w:val="18"/>
          <w:szCs w:val="20"/>
        </w:rPr>
      </w:pPr>
    </w:p>
    <w:p w:rsidR="006E5A55" w:rsidRPr="000449C8" w:rsidRDefault="006E5A55" w:rsidP="006E5A55">
      <w:pPr>
        <w:spacing w:line="276" w:lineRule="auto"/>
        <w:ind w:right="-1"/>
        <w:jc w:val="center"/>
        <w:rPr>
          <w:rFonts w:ascii="Century Gothic" w:hAnsi="Century Gothic"/>
          <w:b/>
          <w:sz w:val="18"/>
          <w:szCs w:val="20"/>
        </w:rPr>
      </w:pPr>
    </w:p>
    <w:p w:rsidR="006E5A55" w:rsidRPr="000449C8" w:rsidRDefault="006E5A55" w:rsidP="006E5A55">
      <w:pPr>
        <w:spacing w:line="276" w:lineRule="auto"/>
        <w:ind w:right="-1"/>
        <w:jc w:val="center"/>
        <w:rPr>
          <w:rFonts w:ascii="Century Gothic" w:hAnsi="Century Gothic"/>
          <w:b/>
          <w:sz w:val="18"/>
          <w:szCs w:val="20"/>
        </w:rPr>
      </w:pPr>
    </w:p>
    <w:p w:rsidR="006E5A55" w:rsidRPr="000449C8" w:rsidRDefault="006E5A55" w:rsidP="006E5A55">
      <w:pPr>
        <w:spacing w:line="276" w:lineRule="auto"/>
        <w:ind w:right="-1"/>
        <w:jc w:val="center"/>
        <w:rPr>
          <w:rFonts w:ascii="Century Gothic" w:hAnsi="Century Gothic"/>
          <w:b/>
          <w:sz w:val="18"/>
          <w:szCs w:val="20"/>
        </w:rPr>
      </w:pPr>
    </w:p>
    <w:p w:rsidR="006E5A55" w:rsidRPr="000449C8" w:rsidRDefault="006E5A55" w:rsidP="006E5A55">
      <w:pPr>
        <w:spacing w:line="276" w:lineRule="auto"/>
        <w:ind w:right="-1"/>
        <w:jc w:val="center"/>
        <w:rPr>
          <w:rFonts w:ascii="Century Gothic" w:hAnsi="Century Gothic"/>
          <w:b/>
          <w:sz w:val="18"/>
          <w:szCs w:val="20"/>
        </w:rPr>
      </w:pPr>
    </w:p>
    <w:p w:rsidR="006E5A55" w:rsidRPr="000449C8" w:rsidRDefault="006E5A55" w:rsidP="006E5A55">
      <w:pPr>
        <w:spacing w:line="276" w:lineRule="auto"/>
        <w:ind w:right="-1"/>
        <w:jc w:val="center"/>
        <w:rPr>
          <w:rFonts w:ascii="Century Gothic" w:hAnsi="Century Gothic"/>
          <w:b/>
          <w:sz w:val="18"/>
          <w:szCs w:val="20"/>
        </w:rPr>
      </w:pPr>
    </w:p>
    <w:p w:rsidR="006E5A55" w:rsidRPr="000449C8" w:rsidRDefault="006E5A55" w:rsidP="006E5A55">
      <w:pPr>
        <w:spacing w:line="276" w:lineRule="auto"/>
        <w:ind w:right="-1"/>
        <w:jc w:val="center"/>
        <w:rPr>
          <w:rFonts w:ascii="Century Gothic" w:hAnsi="Century Gothic"/>
          <w:b/>
          <w:sz w:val="18"/>
          <w:szCs w:val="20"/>
        </w:rPr>
      </w:pPr>
    </w:p>
    <w:p w:rsidR="006E5A55" w:rsidRPr="000449C8" w:rsidRDefault="006E5A55" w:rsidP="006E5A55">
      <w:pPr>
        <w:spacing w:line="276" w:lineRule="auto"/>
        <w:ind w:right="-1"/>
        <w:jc w:val="center"/>
        <w:rPr>
          <w:rFonts w:ascii="Century Gothic" w:hAnsi="Century Gothic"/>
          <w:b/>
          <w:sz w:val="18"/>
          <w:szCs w:val="20"/>
        </w:rPr>
      </w:pPr>
    </w:p>
    <w:p w:rsidR="006E5A55" w:rsidRPr="000449C8" w:rsidRDefault="006E5A55" w:rsidP="006E5A55">
      <w:pPr>
        <w:spacing w:line="276" w:lineRule="auto"/>
        <w:ind w:right="-1"/>
        <w:jc w:val="center"/>
        <w:rPr>
          <w:rFonts w:ascii="Century Gothic" w:hAnsi="Century Gothic"/>
          <w:b/>
          <w:sz w:val="18"/>
          <w:szCs w:val="20"/>
        </w:rPr>
      </w:pPr>
    </w:p>
    <w:p w:rsidR="006E5A55" w:rsidRPr="000449C8" w:rsidRDefault="006E5A55" w:rsidP="006E5A55">
      <w:pPr>
        <w:spacing w:line="276" w:lineRule="auto"/>
        <w:ind w:right="-1"/>
        <w:jc w:val="center"/>
        <w:rPr>
          <w:rFonts w:ascii="Century Gothic" w:hAnsi="Century Gothic"/>
          <w:b/>
          <w:sz w:val="18"/>
          <w:szCs w:val="20"/>
        </w:rPr>
      </w:pPr>
    </w:p>
    <w:p w:rsidR="006E5A55" w:rsidRPr="000449C8" w:rsidRDefault="006E5A55" w:rsidP="006E5A55">
      <w:pPr>
        <w:spacing w:line="276" w:lineRule="auto"/>
        <w:ind w:right="-1"/>
        <w:jc w:val="center"/>
        <w:rPr>
          <w:rFonts w:ascii="Century Gothic" w:hAnsi="Century Gothic"/>
          <w:b/>
          <w:sz w:val="18"/>
          <w:szCs w:val="20"/>
        </w:rPr>
      </w:pPr>
    </w:p>
    <w:p w:rsidR="006E5A55" w:rsidRPr="000449C8" w:rsidRDefault="000449C8" w:rsidP="006E5A55">
      <w:pPr>
        <w:tabs>
          <w:tab w:val="right" w:pos="9355"/>
        </w:tabs>
        <w:jc w:val="both"/>
        <w:rPr>
          <w:rFonts w:ascii="Century Gothic" w:hAnsi="Century Gothic"/>
        </w:rPr>
      </w:pPr>
      <w:r w:rsidRPr="000449C8">
        <w:rPr>
          <w:rFonts w:ascii="Century Gothic" w:hAnsi="Century Gothic"/>
          <w:b/>
          <w:sz w:val="20"/>
          <w:szCs w:val="22"/>
        </w:rPr>
        <w:lastRenderedPageBreak/>
        <w:t>Numer sprawy: UKW/DZP-281-D-23</w:t>
      </w:r>
      <w:r w:rsidR="006E5A55" w:rsidRPr="000449C8">
        <w:rPr>
          <w:rFonts w:ascii="Century Gothic" w:hAnsi="Century Gothic"/>
          <w:b/>
          <w:sz w:val="20"/>
          <w:szCs w:val="22"/>
        </w:rPr>
        <w:t>/201</w:t>
      </w:r>
      <w:r w:rsidRPr="000449C8">
        <w:rPr>
          <w:rFonts w:ascii="Century Gothic" w:hAnsi="Century Gothic"/>
          <w:b/>
          <w:sz w:val="20"/>
          <w:szCs w:val="22"/>
        </w:rPr>
        <w:t>8</w:t>
      </w:r>
      <w:r w:rsidR="006E5A55" w:rsidRPr="000449C8">
        <w:rPr>
          <w:rFonts w:ascii="Century Gothic" w:hAnsi="Century Gothic"/>
          <w:b/>
          <w:sz w:val="20"/>
          <w:szCs w:val="22"/>
        </w:rPr>
        <w:tab/>
        <w:t>Załącznik nr 1</w:t>
      </w:r>
    </w:p>
    <w:p w:rsidR="006E5A55" w:rsidRPr="000449C8" w:rsidRDefault="006E5A55" w:rsidP="006E5A55">
      <w:pPr>
        <w:jc w:val="center"/>
        <w:rPr>
          <w:rFonts w:ascii="Century Gothic" w:hAnsi="Century Gothic"/>
          <w:b/>
          <w:sz w:val="20"/>
          <w:szCs w:val="20"/>
        </w:rPr>
      </w:pPr>
      <w:r w:rsidRPr="000449C8">
        <w:rPr>
          <w:rFonts w:ascii="Century Gothic" w:hAnsi="Century Gothic"/>
          <w:b/>
          <w:sz w:val="20"/>
          <w:szCs w:val="20"/>
        </w:rPr>
        <w:t>Formularz Oferty</w:t>
      </w:r>
    </w:p>
    <w:p w:rsidR="006E5A55" w:rsidRPr="000449C8" w:rsidRDefault="006E5A55" w:rsidP="006E5A55">
      <w:pPr>
        <w:jc w:val="center"/>
        <w:rPr>
          <w:rFonts w:ascii="Century Gothic" w:hAnsi="Century Gothic"/>
          <w:sz w:val="20"/>
          <w:szCs w:val="20"/>
        </w:rPr>
      </w:pPr>
    </w:p>
    <w:tbl>
      <w:tblPr>
        <w:tblW w:w="9632" w:type="dxa"/>
        <w:tblInd w:w="77" w:type="dxa"/>
        <w:tblLayout w:type="fixed"/>
        <w:tblCellMar>
          <w:left w:w="70" w:type="dxa"/>
          <w:right w:w="70" w:type="dxa"/>
        </w:tblCellMar>
        <w:tblLook w:val="0000" w:firstRow="0" w:lastRow="0" w:firstColumn="0" w:lastColumn="0" w:noHBand="0" w:noVBand="0"/>
      </w:tblPr>
      <w:tblGrid>
        <w:gridCol w:w="3962"/>
        <w:gridCol w:w="5670"/>
      </w:tblGrid>
      <w:tr w:rsidR="004B7EA1" w:rsidRPr="000449C8" w:rsidTr="004B7EA1">
        <w:trPr>
          <w:trHeight w:val="1496"/>
        </w:trPr>
        <w:tc>
          <w:tcPr>
            <w:tcW w:w="3962" w:type="dxa"/>
            <w:tcBorders>
              <w:top w:val="single" w:sz="4" w:space="0" w:color="000000"/>
              <w:left w:val="single" w:sz="4" w:space="0" w:color="000000"/>
              <w:bottom w:val="single" w:sz="4" w:space="0" w:color="000000"/>
            </w:tcBorders>
            <w:shd w:val="clear" w:color="auto" w:fill="D9D9D9"/>
          </w:tcPr>
          <w:p w:rsidR="006E5A55" w:rsidRPr="000449C8" w:rsidRDefault="006E5A55" w:rsidP="004B7EA1">
            <w:pPr>
              <w:snapToGrid w:val="0"/>
              <w:spacing w:line="276" w:lineRule="auto"/>
              <w:ind w:right="-1"/>
              <w:rPr>
                <w:rFonts w:ascii="Century Gothic" w:hAnsi="Century Gothic"/>
                <w:sz w:val="20"/>
                <w:szCs w:val="22"/>
              </w:rPr>
            </w:pPr>
          </w:p>
          <w:p w:rsidR="006E5A55" w:rsidRPr="000449C8" w:rsidRDefault="006E5A55" w:rsidP="004B7EA1">
            <w:pPr>
              <w:snapToGrid w:val="0"/>
              <w:spacing w:line="276" w:lineRule="auto"/>
              <w:ind w:right="-1"/>
              <w:rPr>
                <w:rFonts w:ascii="Century Gothic" w:hAnsi="Century Gothic"/>
                <w:i/>
                <w:sz w:val="20"/>
                <w:szCs w:val="22"/>
              </w:rPr>
            </w:pPr>
            <w:r w:rsidRPr="000449C8">
              <w:rPr>
                <w:rFonts w:ascii="Century Gothic" w:hAnsi="Century Gothic"/>
                <w:i/>
                <w:sz w:val="20"/>
                <w:szCs w:val="22"/>
              </w:rPr>
              <w:t xml:space="preserve"> </w:t>
            </w:r>
          </w:p>
          <w:p w:rsidR="006E5A55" w:rsidRPr="000449C8" w:rsidRDefault="006E5A55" w:rsidP="004B7EA1">
            <w:pPr>
              <w:spacing w:line="276" w:lineRule="auto"/>
              <w:ind w:right="-1"/>
              <w:rPr>
                <w:rFonts w:ascii="Century Gothic" w:hAnsi="Century Gothic"/>
                <w:i/>
                <w:sz w:val="20"/>
                <w:szCs w:val="22"/>
              </w:rPr>
            </w:pPr>
          </w:p>
          <w:p w:rsidR="006E5A55" w:rsidRPr="000449C8" w:rsidRDefault="006E5A55" w:rsidP="004B7EA1">
            <w:pPr>
              <w:spacing w:line="276" w:lineRule="auto"/>
              <w:ind w:right="-1"/>
              <w:rPr>
                <w:rFonts w:ascii="Century Gothic" w:hAnsi="Century Gothic"/>
                <w:i/>
                <w:sz w:val="20"/>
                <w:szCs w:val="22"/>
              </w:rPr>
            </w:pPr>
          </w:p>
          <w:p w:rsidR="006E5A55" w:rsidRPr="000449C8" w:rsidRDefault="006E5A55" w:rsidP="004B7EA1">
            <w:pPr>
              <w:spacing w:line="276" w:lineRule="auto"/>
              <w:ind w:right="-1"/>
              <w:rPr>
                <w:rFonts w:ascii="Century Gothic" w:hAnsi="Century Gothic"/>
                <w:i/>
                <w:sz w:val="20"/>
                <w:szCs w:val="22"/>
              </w:rPr>
            </w:pPr>
          </w:p>
          <w:p w:rsidR="006E5A55" w:rsidRPr="000449C8" w:rsidRDefault="006E5A55" w:rsidP="004B7EA1">
            <w:pPr>
              <w:spacing w:line="276" w:lineRule="auto"/>
              <w:ind w:right="-1"/>
              <w:rPr>
                <w:rFonts w:ascii="Century Gothic" w:hAnsi="Century Gothic"/>
                <w:i/>
                <w:sz w:val="20"/>
                <w:szCs w:val="22"/>
              </w:rPr>
            </w:pPr>
          </w:p>
          <w:p w:rsidR="006E5A55" w:rsidRPr="000449C8" w:rsidRDefault="006E5A55" w:rsidP="004B7EA1">
            <w:pPr>
              <w:spacing w:line="276" w:lineRule="auto"/>
              <w:ind w:right="-1"/>
              <w:jc w:val="center"/>
              <w:rPr>
                <w:rFonts w:ascii="Century Gothic" w:hAnsi="Century Gothic"/>
                <w:i/>
                <w:sz w:val="20"/>
                <w:szCs w:val="22"/>
              </w:rPr>
            </w:pPr>
            <w:r w:rsidRPr="000449C8">
              <w:rPr>
                <w:rFonts w:ascii="Century Gothic" w:hAnsi="Century Gothic"/>
                <w:i/>
                <w:sz w:val="20"/>
                <w:szCs w:val="22"/>
              </w:rPr>
              <w:t>(nazwa Wykonawcy/Wykonawców)</w:t>
            </w:r>
          </w:p>
        </w:tc>
        <w:tc>
          <w:tcPr>
            <w:tcW w:w="5670" w:type="dxa"/>
            <w:tcBorders>
              <w:top w:val="single" w:sz="4" w:space="0" w:color="000000"/>
              <w:left w:val="single" w:sz="4" w:space="0" w:color="000000"/>
              <w:bottom w:val="single" w:sz="4" w:space="0" w:color="000000"/>
              <w:right w:val="single" w:sz="4" w:space="0" w:color="000000"/>
            </w:tcBorders>
            <w:shd w:val="clear" w:color="auto" w:fill="D9D9D9"/>
          </w:tcPr>
          <w:p w:rsidR="006E5A55" w:rsidRPr="000449C8" w:rsidRDefault="006E5A55" w:rsidP="004B7EA1">
            <w:pPr>
              <w:snapToGrid w:val="0"/>
              <w:spacing w:line="276" w:lineRule="auto"/>
              <w:ind w:right="-1"/>
              <w:rPr>
                <w:rFonts w:ascii="Century Gothic" w:hAnsi="Century Gothic"/>
                <w:sz w:val="20"/>
                <w:szCs w:val="22"/>
              </w:rPr>
            </w:pPr>
          </w:p>
          <w:p w:rsidR="006E5A55" w:rsidRPr="000449C8" w:rsidRDefault="006E5A55" w:rsidP="004B7EA1">
            <w:pPr>
              <w:pStyle w:val="Nagwek6"/>
              <w:spacing w:line="276" w:lineRule="auto"/>
              <w:ind w:right="-1"/>
              <w:rPr>
                <w:rFonts w:ascii="Century Gothic" w:hAnsi="Century Gothic"/>
                <w:b w:val="0"/>
                <w:bCs w:val="0"/>
                <w:sz w:val="20"/>
                <w:szCs w:val="22"/>
                <w:lang w:val="pl-PL"/>
              </w:rPr>
            </w:pPr>
            <w:r w:rsidRPr="000449C8">
              <w:rPr>
                <w:rFonts w:ascii="Century Gothic" w:hAnsi="Century Gothic"/>
                <w:sz w:val="20"/>
                <w:szCs w:val="22"/>
                <w:lang w:val="pl-PL"/>
              </w:rPr>
              <w:t>OFERTA</w:t>
            </w:r>
          </w:p>
        </w:tc>
      </w:tr>
    </w:tbl>
    <w:p w:rsidR="006E5A55" w:rsidRPr="000449C8" w:rsidRDefault="006E5A55" w:rsidP="006E5A55">
      <w:pPr>
        <w:spacing w:before="120" w:line="276" w:lineRule="auto"/>
        <w:ind w:left="2127" w:right="-1" w:hanging="2127"/>
        <w:jc w:val="both"/>
        <w:rPr>
          <w:rFonts w:ascii="Century Gothic" w:hAnsi="Century Gothic"/>
          <w:sz w:val="20"/>
          <w:szCs w:val="22"/>
        </w:rPr>
      </w:pPr>
    </w:p>
    <w:p w:rsidR="006E5A55" w:rsidRPr="000449C8" w:rsidRDefault="006E5A55" w:rsidP="006E5A55">
      <w:pPr>
        <w:spacing w:line="276" w:lineRule="auto"/>
        <w:ind w:right="-1"/>
        <w:jc w:val="right"/>
        <w:rPr>
          <w:rFonts w:ascii="Century Gothic" w:hAnsi="Century Gothic"/>
          <w:b/>
          <w:sz w:val="20"/>
          <w:szCs w:val="22"/>
        </w:rPr>
      </w:pPr>
      <w:r w:rsidRPr="000449C8">
        <w:rPr>
          <w:rFonts w:ascii="Century Gothic" w:hAnsi="Century Gothic"/>
          <w:b/>
          <w:sz w:val="20"/>
          <w:szCs w:val="22"/>
        </w:rPr>
        <w:t>Do:</w:t>
      </w:r>
      <w:r w:rsidRPr="000449C8">
        <w:rPr>
          <w:rFonts w:ascii="Century Gothic" w:hAnsi="Century Gothic"/>
          <w:b/>
          <w:bCs/>
          <w:sz w:val="20"/>
          <w:szCs w:val="22"/>
        </w:rPr>
        <w:t xml:space="preserve"> </w:t>
      </w:r>
      <w:r w:rsidRPr="000449C8">
        <w:rPr>
          <w:rFonts w:ascii="Century Gothic" w:hAnsi="Century Gothic"/>
          <w:b/>
          <w:sz w:val="20"/>
          <w:szCs w:val="22"/>
        </w:rPr>
        <w:t>Uniwersytet Kazimierza Wielkiego w Bydgoszczy</w:t>
      </w:r>
    </w:p>
    <w:p w:rsidR="006E5A55" w:rsidRPr="000449C8" w:rsidRDefault="006E5A55" w:rsidP="006E5A55">
      <w:pPr>
        <w:pStyle w:val="Akapitzlist"/>
        <w:spacing w:line="276" w:lineRule="auto"/>
        <w:ind w:left="3357" w:right="-1" w:firstLine="183"/>
        <w:jc w:val="right"/>
        <w:rPr>
          <w:rFonts w:ascii="Century Gothic" w:hAnsi="Century Gothic"/>
          <w:b/>
          <w:sz w:val="20"/>
          <w:szCs w:val="22"/>
        </w:rPr>
      </w:pPr>
      <w:r w:rsidRPr="000449C8">
        <w:rPr>
          <w:rFonts w:ascii="Century Gothic" w:hAnsi="Century Gothic"/>
          <w:b/>
          <w:sz w:val="20"/>
          <w:szCs w:val="22"/>
        </w:rPr>
        <w:t>Adres: 85-064 Bydgoszcz</w:t>
      </w:r>
    </w:p>
    <w:p w:rsidR="006E5A55" w:rsidRPr="000449C8" w:rsidRDefault="006E5A55" w:rsidP="006E5A55">
      <w:pPr>
        <w:pStyle w:val="Akapitzlist"/>
        <w:spacing w:line="276" w:lineRule="auto"/>
        <w:ind w:left="4590" w:right="-1"/>
        <w:jc w:val="right"/>
        <w:rPr>
          <w:rFonts w:ascii="Century Gothic" w:hAnsi="Century Gothic"/>
          <w:b/>
          <w:sz w:val="20"/>
          <w:szCs w:val="22"/>
        </w:rPr>
      </w:pPr>
      <w:r w:rsidRPr="000449C8">
        <w:rPr>
          <w:rFonts w:ascii="Century Gothic" w:hAnsi="Century Gothic"/>
          <w:b/>
          <w:sz w:val="20"/>
          <w:szCs w:val="22"/>
        </w:rPr>
        <w:t>ul. Chodkiewicza 30</w:t>
      </w:r>
    </w:p>
    <w:p w:rsidR="006E5A55" w:rsidRPr="000449C8" w:rsidRDefault="006E5A55" w:rsidP="006E5A55">
      <w:pPr>
        <w:spacing w:line="276" w:lineRule="auto"/>
        <w:ind w:right="-1"/>
        <w:jc w:val="both"/>
        <w:rPr>
          <w:rFonts w:ascii="Century Gothic" w:hAnsi="Century Gothic"/>
          <w:sz w:val="20"/>
          <w:szCs w:val="22"/>
        </w:rPr>
      </w:pPr>
    </w:p>
    <w:p w:rsidR="006E5A55" w:rsidRPr="000449C8" w:rsidRDefault="006E5A55" w:rsidP="006E5A55">
      <w:pPr>
        <w:spacing w:line="276" w:lineRule="auto"/>
        <w:ind w:right="-1"/>
        <w:jc w:val="both"/>
        <w:rPr>
          <w:rFonts w:ascii="Century Gothic" w:hAnsi="Century Gothic" w:cs="Courier New"/>
          <w:sz w:val="20"/>
          <w:szCs w:val="22"/>
        </w:rPr>
      </w:pPr>
      <w:r w:rsidRPr="000449C8">
        <w:rPr>
          <w:rFonts w:ascii="Century Gothic" w:hAnsi="Century Gothic"/>
          <w:sz w:val="20"/>
          <w:szCs w:val="22"/>
        </w:rPr>
        <w:t xml:space="preserve">Nawiązując do ogłoszenia o </w:t>
      </w:r>
      <w:r w:rsidRPr="000449C8">
        <w:rPr>
          <w:rFonts w:ascii="Century Gothic" w:hAnsi="Century Gothic" w:cs="Courier New"/>
          <w:sz w:val="20"/>
          <w:szCs w:val="22"/>
        </w:rPr>
        <w:t>zamówieniu w postępowaniu o udzielenie zamówienia publicznego prowadzonego w trybie przetargu nieograniczonego</w:t>
      </w:r>
      <w:r w:rsidRPr="000449C8">
        <w:rPr>
          <w:rFonts w:ascii="Century Gothic" w:hAnsi="Century Gothic"/>
          <w:sz w:val="20"/>
          <w:szCs w:val="22"/>
        </w:rPr>
        <w:t xml:space="preserve"> </w:t>
      </w:r>
      <w:r w:rsidRPr="000449C8">
        <w:rPr>
          <w:rFonts w:ascii="Century Gothic" w:hAnsi="Century Gothic" w:cs="Courier New"/>
          <w:sz w:val="20"/>
          <w:szCs w:val="22"/>
        </w:rPr>
        <w:t>na zadanie pod nazwą:</w:t>
      </w:r>
    </w:p>
    <w:p w:rsidR="006E5A55" w:rsidRPr="000449C8" w:rsidRDefault="006E5A55" w:rsidP="006E5A55">
      <w:pPr>
        <w:spacing w:line="276" w:lineRule="auto"/>
        <w:ind w:right="-1"/>
        <w:jc w:val="both"/>
        <w:rPr>
          <w:rFonts w:ascii="Century Gothic" w:hAnsi="Century Gothic" w:cs="Courier New"/>
          <w:sz w:val="20"/>
          <w:szCs w:val="22"/>
        </w:rPr>
      </w:pPr>
    </w:p>
    <w:p w:rsidR="006E5A55" w:rsidRPr="000449C8" w:rsidRDefault="006E5A55" w:rsidP="006E5A55">
      <w:pPr>
        <w:autoSpaceDE w:val="0"/>
        <w:spacing w:line="276" w:lineRule="auto"/>
        <w:ind w:left="539" w:right="-1"/>
        <w:jc w:val="center"/>
        <w:rPr>
          <w:rFonts w:ascii="Century Gothic" w:hAnsi="Century Gothic"/>
          <w:b/>
          <w:bCs/>
        </w:rPr>
      </w:pPr>
      <w:r w:rsidRPr="000449C8">
        <w:rPr>
          <w:rFonts w:ascii="Century Gothic" w:hAnsi="Century Gothic"/>
          <w:b/>
          <w:bCs/>
        </w:rPr>
        <w:t>„</w:t>
      </w:r>
      <w:r w:rsidRPr="000449C8">
        <w:rPr>
          <w:rFonts w:ascii="Century Gothic" w:hAnsi="Century Gothic"/>
          <w:b/>
          <w:szCs w:val="28"/>
        </w:rPr>
        <w:t xml:space="preserve">DOSTAWA </w:t>
      </w:r>
      <w:r w:rsidRPr="000449C8">
        <w:rPr>
          <w:rFonts w:ascii="Century Gothic" w:hAnsi="Century Gothic"/>
          <w:b/>
          <w:szCs w:val="20"/>
        </w:rPr>
        <w:t>SAMOCHODU OSOBOWEGO</w:t>
      </w:r>
      <w:r w:rsidRPr="000449C8">
        <w:rPr>
          <w:rFonts w:ascii="Century Gothic" w:hAnsi="Century Gothic"/>
          <w:b/>
          <w:bCs/>
        </w:rPr>
        <w:t>”</w:t>
      </w:r>
    </w:p>
    <w:p w:rsidR="006E5A55" w:rsidRPr="000449C8" w:rsidRDefault="006E5A55" w:rsidP="006E5A55">
      <w:pPr>
        <w:autoSpaceDE w:val="0"/>
        <w:spacing w:line="276" w:lineRule="auto"/>
        <w:ind w:right="-1"/>
        <w:jc w:val="both"/>
        <w:rPr>
          <w:rFonts w:ascii="Century Gothic" w:hAnsi="Century Gothic"/>
          <w:bCs/>
          <w:sz w:val="20"/>
          <w:szCs w:val="20"/>
        </w:rPr>
      </w:pPr>
    </w:p>
    <w:p w:rsidR="006E5A55" w:rsidRPr="000449C8" w:rsidRDefault="006E5A55" w:rsidP="006E5A55">
      <w:pPr>
        <w:pStyle w:val="Zwykytekst1"/>
        <w:tabs>
          <w:tab w:val="left" w:leader="dot" w:pos="9360"/>
        </w:tabs>
        <w:spacing w:line="276" w:lineRule="auto"/>
        <w:ind w:right="-1"/>
        <w:jc w:val="both"/>
        <w:rPr>
          <w:rFonts w:ascii="Century Gothic" w:hAnsi="Century Gothic" w:cs="Times New Roman"/>
          <w:szCs w:val="22"/>
        </w:rPr>
      </w:pPr>
      <w:r w:rsidRPr="000449C8">
        <w:rPr>
          <w:rFonts w:ascii="Century Gothic" w:hAnsi="Century Gothic" w:cs="Times New Roman"/>
          <w:b/>
          <w:szCs w:val="22"/>
        </w:rPr>
        <w:t>MY NIŻEJ PODPISANI</w:t>
      </w:r>
    </w:p>
    <w:p w:rsidR="006E5A55" w:rsidRPr="000449C8" w:rsidRDefault="006E5A55" w:rsidP="006E5A55">
      <w:pPr>
        <w:pStyle w:val="Zwykytekst1"/>
        <w:tabs>
          <w:tab w:val="left" w:leader="dot" w:pos="9360"/>
        </w:tabs>
        <w:spacing w:line="276" w:lineRule="auto"/>
        <w:ind w:right="-1"/>
        <w:jc w:val="both"/>
        <w:rPr>
          <w:rFonts w:ascii="Century Gothic" w:hAnsi="Century Gothic" w:cs="Times New Roman"/>
          <w:szCs w:val="22"/>
        </w:rPr>
      </w:pPr>
    </w:p>
    <w:p w:rsidR="006E5A55" w:rsidRPr="000449C8" w:rsidRDefault="006E5A55" w:rsidP="006E5A55">
      <w:pPr>
        <w:pStyle w:val="Zwykytekst1"/>
        <w:tabs>
          <w:tab w:val="left" w:leader="underscore" w:pos="9781"/>
        </w:tabs>
        <w:spacing w:line="276" w:lineRule="auto"/>
        <w:ind w:right="-1"/>
        <w:jc w:val="both"/>
        <w:rPr>
          <w:rFonts w:ascii="Century Gothic" w:hAnsi="Century Gothic" w:cs="Times New Roman"/>
          <w:szCs w:val="22"/>
        </w:rPr>
      </w:pPr>
      <w:r w:rsidRPr="000449C8">
        <w:rPr>
          <w:rFonts w:ascii="Century Gothic" w:hAnsi="Century Gothic" w:cs="Times New Roman"/>
          <w:szCs w:val="22"/>
        </w:rPr>
        <w:tab/>
        <w:t xml:space="preserve"> </w:t>
      </w:r>
    </w:p>
    <w:p w:rsidR="006E5A55" w:rsidRPr="000449C8" w:rsidRDefault="006E5A55" w:rsidP="006E5A55">
      <w:pPr>
        <w:pStyle w:val="Zwykytekst1"/>
        <w:tabs>
          <w:tab w:val="left" w:leader="underscore" w:pos="9781"/>
        </w:tabs>
        <w:spacing w:line="276" w:lineRule="auto"/>
        <w:ind w:right="-1"/>
        <w:jc w:val="both"/>
        <w:rPr>
          <w:rFonts w:ascii="Century Gothic" w:hAnsi="Century Gothic" w:cs="Times New Roman"/>
          <w:szCs w:val="22"/>
        </w:rPr>
      </w:pPr>
      <w:r w:rsidRPr="000449C8">
        <w:rPr>
          <w:rFonts w:ascii="Century Gothic" w:hAnsi="Century Gothic" w:cs="Times New Roman"/>
          <w:szCs w:val="22"/>
        </w:rPr>
        <w:tab/>
        <w:t xml:space="preserve"> </w:t>
      </w:r>
    </w:p>
    <w:p w:rsidR="006E5A55" w:rsidRPr="000449C8" w:rsidRDefault="006E5A55" w:rsidP="006E5A55">
      <w:pPr>
        <w:pStyle w:val="Zwykytekst1"/>
        <w:tabs>
          <w:tab w:val="left" w:leader="underscore" w:pos="9360"/>
        </w:tabs>
        <w:spacing w:line="276" w:lineRule="auto"/>
        <w:ind w:right="-1"/>
        <w:jc w:val="center"/>
        <w:rPr>
          <w:rFonts w:ascii="Century Gothic" w:hAnsi="Century Gothic" w:cs="Times New Roman"/>
          <w:i/>
          <w:sz w:val="16"/>
          <w:szCs w:val="16"/>
        </w:rPr>
      </w:pPr>
      <w:r w:rsidRPr="000449C8">
        <w:rPr>
          <w:rFonts w:ascii="Century Gothic" w:hAnsi="Century Gothic" w:cs="Times New Roman"/>
          <w:i/>
          <w:sz w:val="16"/>
          <w:szCs w:val="16"/>
        </w:rPr>
        <w:t>(imię, nazwisko, stanowisko/podstawa do reprezentacji)</w:t>
      </w:r>
    </w:p>
    <w:p w:rsidR="006E5A55" w:rsidRPr="000449C8" w:rsidRDefault="006E5A55" w:rsidP="006E5A55">
      <w:pPr>
        <w:pStyle w:val="Zwykytekst1"/>
        <w:tabs>
          <w:tab w:val="left" w:leader="underscore" w:pos="9360"/>
        </w:tabs>
        <w:spacing w:line="276" w:lineRule="auto"/>
        <w:ind w:right="-1"/>
        <w:jc w:val="center"/>
        <w:rPr>
          <w:rFonts w:ascii="Century Gothic" w:hAnsi="Century Gothic" w:cs="Times New Roman"/>
          <w:i/>
          <w:sz w:val="16"/>
          <w:szCs w:val="16"/>
        </w:rPr>
      </w:pPr>
    </w:p>
    <w:p w:rsidR="006E5A55" w:rsidRPr="000449C8" w:rsidRDefault="006E5A55" w:rsidP="006E5A55">
      <w:pPr>
        <w:pStyle w:val="Zwykytekst1"/>
        <w:tabs>
          <w:tab w:val="left" w:leader="dot" w:pos="9360"/>
        </w:tabs>
        <w:spacing w:line="276" w:lineRule="auto"/>
        <w:ind w:right="-1"/>
        <w:jc w:val="both"/>
        <w:rPr>
          <w:rFonts w:ascii="Century Gothic" w:hAnsi="Century Gothic" w:cs="Times New Roman"/>
          <w:szCs w:val="22"/>
        </w:rPr>
      </w:pPr>
    </w:p>
    <w:p w:rsidR="006E5A55" w:rsidRPr="000449C8" w:rsidRDefault="006E5A55" w:rsidP="006E5A55">
      <w:pPr>
        <w:pStyle w:val="Zwykytekst1"/>
        <w:tabs>
          <w:tab w:val="left" w:leader="dot" w:pos="9360"/>
        </w:tabs>
        <w:spacing w:line="276" w:lineRule="auto"/>
        <w:ind w:right="-1"/>
        <w:jc w:val="both"/>
        <w:rPr>
          <w:rFonts w:ascii="Century Gothic" w:hAnsi="Century Gothic" w:cs="Times New Roman"/>
          <w:szCs w:val="22"/>
        </w:rPr>
      </w:pPr>
      <w:r w:rsidRPr="000449C8">
        <w:rPr>
          <w:rFonts w:ascii="Century Gothic" w:hAnsi="Century Gothic" w:cs="Times New Roman"/>
          <w:szCs w:val="22"/>
        </w:rPr>
        <w:t>działając w imieniu i na rzecz</w:t>
      </w:r>
    </w:p>
    <w:p w:rsidR="006E5A55" w:rsidRPr="000449C8" w:rsidRDefault="006E5A55" w:rsidP="006E5A55">
      <w:pPr>
        <w:pStyle w:val="Zwykytekst1"/>
        <w:tabs>
          <w:tab w:val="left" w:leader="dot" w:pos="9360"/>
        </w:tabs>
        <w:spacing w:line="276" w:lineRule="auto"/>
        <w:ind w:right="-1"/>
        <w:jc w:val="both"/>
        <w:rPr>
          <w:rFonts w:ascii="Century Gothic" w:hAnsi="Century Gothic" w:cs="Times New Roman"/>
          <w:szCs w:val="22"/>
        </w:rPr>
      </w:pPr>
    </w:p>
    <w:p w:rsidR="006E5A55" w:rsidRPr="000449C8" w:rsidRDefault="006E5A55" w:rsidP="006E5A55">
      <w:pPr>
        <w:pStyle w:val="Zwykytekst1"/>
        <w:tabs>
          <w:tab w:val="left" w:leader="dot" w:pos="9360"/>
        </w:tabs>
        <w:spacing w:line="276" w:lineRule="auto"/>
        <w:ind w:right="-1"/>
        <w:jc w:val="both"/>
        <w:rPr>
          <w:rFonts w:ascii="Century Gothic" w:hAnsi="Century Gothic" w:cs="Times New Roman"/>
          <w:szCs w:val="22"/>
        </w:rPr>
      </w:pPr>
    </w:p>
    <w:p w:rsidR="006E5A55" w:rsidRPr="000449C8" w:rsidRDefault="006E5A55" w:rsidP="006E5A55">
      <w:pPr>
        <w:pStyle w:val="Zwykytekst1"/>
        <w:tabs>
          <w:tab w:val="left" w:leader="dot" w:pos="9360"/>
        </w:tabs>
        <w:spacing w:line="276" w:lineRule="auto"/>
        <w:ind w:right="-1"/>
        <w:jc w:val="both"/>
        <w:rPr>
          <w:rFonts w:ascii="Century Gothic" w:hAnsi="Century Gothic" w:cs="Times New Roman"/>
          <w:szCs w:val="22"/>
        </w:rPr>
      </w:pPr>
    </w:p>
    <w:p w:rsidR="006E5A55" w:rsidRPr="000449C8" w:rsidRDefault="006E5A55" w:rsidP="006E5A55">
      <w:pPr>
        <w:pStyle w:val="Zwykytekst1"/>
        <w:tabs>
          <w:tab w:val="left" w:leader="dot" w:pos="9360"/>
        </w:tabs>
        <w:spacing w:line="276" w:lineRule="auto"/>
        <w:ind w:right="-1"/>
        <w:jc w:val="both"/>
        <w:rPr>
          <w:rFonts w:ascii="Century Gothic" w:hAnsi="Century Gothic" w:cs="Times New Roman"/>
          <w:szCs w:val="22"/>
        </w:rPr>
      </w:pPr>
    </w:p>
    <w:p w:rsidR="006E5A55" w:rsidRPr="000449C8" w:rsidRDefault="006E5A55" w:rsidP="006E5A55">
      <w:pPr>
        <w:pStyle w:val="Zwykytekst1"/>
        <w:tabs>
          <w:tab w:val="left" w:leader="dot" w:pos="9360"/>
        </w:tabs>
        <w:spacing w:line="276" w:lineRule="auto"/>
        <w:ind w:right="-1"/>
        <w:jc w:val="both"/>
        <w:rPr>
          <w:rFonts w:ascii="Century Gothic" w:hAnsi="Century Gothic" w:cs="Times New Roman"/>
          <w:szCs w:val="22"/>
        </w:rPr>
      </w:pPr>
    </w:p>
    <w:p w:rsidR="006E5A55" w:rsidRPr="000449C8" w:rsidRDefault="006E5A55" w:rsidP="006E5A55">
      <w:pPr>
        <w:pStyle w:val="Zwykytekst1"/>
        <w:tabs>
          <w:tab w:val="left" w:leader="underscore" w:pos="9781"/>
        </w:tabs>
        <w:spacing w:line="276" w:lineRule="auto"/>
        <w:ind w:right="-1"/>
        <w:jc w:val="both"/>
        <w:rPr>
          <w:rFonts w:ascii="Century Gothic" w:hAnsi="Century Gothic" w:cs="Times New Roman"/>
          <w:szCs w:val="22"/>
        </w:rPr>
      </w:pPr>
      <w:r w:rsidRPr="000449C8">
        <w:rPr>
          <w:rFonts w:ascii="Century Gothic" w:hAnsi="Century Gothic" w:cs="Times New Roman"/>
          <w:szCs w:val="22"/>
        </w:rPr>
        <w:tab/>
        <w:t xml:space="preserve"> </w:t>
      </w:r>
    </w:p>
    <w:p w:rsidR="006E5A55" w:rsidRPr="000449C8" w:rsidRDefault="006E5A55" w:rsidP="006E5A55">
      <w:pPr>
        <w:pStyle w:val="Zwykytekst1"/>
        <w:tabs>
          <w:tab w:val="left" w:leader="underscore" w:pos="9360"/>
        </w:tabs>
        <w:spacing w:line="276" w:lineRule="auto"/>
        <w:ind w:right="-1"/>
        <w:jc w:val="center"/>
        <w:rPr>
          <w:rFonts w:ascii="Century Gothic" w:hAnsi="Century Gothic" w:cs="Times New Roman"/>
          <w:i/>
          <w:sz w:val="16"/>
          <w:szCs w:val="16"/>
        </w:rPr>
      </w:pPr>
      <w:r w:rsidRPr="000449C8">
        <w:rPr>
          <w:rFonts w:ascii="Century Gothic" w:hAnsi="Century Gothic" w:cs="Times New Roman"/>
          <w:i/>
          <w:sz w:val="16"/>
          <w:szCs w:val="16"/>
        </w:rPr>
        <w:t>(nazwa (firma) dokładny adres Wykonawcy/Wykonawców)</w:t>
      </w:r>
    </w:p>
    <w:p w:rsidR="006E5A55" w:rsidRPr="000449C8" w:rsidRDefault="006E5A55" w:rsidP="006E5A55">
      <w:pPr>
        <w:pStyle w:val="Zwykytekst1"/>
        <w:tabs>
          <w:tab w:val="left" w:leader="underscore" w:pos="9360"/>
        </w:tabs>
        <w:spacing w:line="276" w:lineRule="auto"/>
        <w:ind w:right="-1"/>
        <w:jc w:val="center"/>
        <w:rPr>
          <w:rFonts w:ascii="Century Gothic" w:hAnsi="Century Gothic" w:cs="Times New Roman"/>
          <w:i/>
          <w:sz w:val="16"/>
          <w:szCs w:val="16"/>
        </w:rPr>
      </w:pPr>
    </w:p>
    <w:p w:rsidR="006E5A55" w:rsidRPr="000449C8" w:rsidRDefault="006E5A55" w:rsidP="006E5A55">
      <w:pPr>
        <w:pStyle w:val="Zwykytekst1"/>
        <w:tabs>
          <w:tab w:val="left" w:leader="underscore" w:pos="9360"/>
        </w:tabs>
        <w:spacing w:line="276" w:lineRule="auto"/>
        <w:ind w:right="-1"/>
        <w:jc w:val="center"/>
        <w:rPr>
          <w:rFonts w:ascii="Century Gothic" w:hAnsi="Century Gothic" w:cs="Times New Roman"/>
          <w:i/>
          <w:sz w:val="16"/>
          <w:szCs w:val="16"/>
        </w:rPr>
      </w:pPr>
      <w:r w:rsidRPr="000449C8">
        <w:rPr>
          <w:rFonts w:ascii="Century Gothic" w:hAnsi="Century Gothic" w:cs="Times New Roman"/>
          <w:i/>
          <w:sz w:val="16"/>
          <w:szCs w:val="16"/>
        </w:rPr>
        <w:t>(w zależności od podmiotu: NIP/PESEL, KRS/</w:t>
      </w:r>
      <w:proofErr w:type="spellStart"/>
      <w:r w:rsidRPr="000449C8">
        <w:rPr>
          <w:rFonts w:ascii="Century Gothic" w:hAnsi="Century Gothic" w:cs="Times New Roman"/>
          <w:i/>
          <w:sz w:val="16"/>
          <w:szCs w:val="16"/>
        </w:rPr>
        <w:t>CEiDG</w:t>
      </w:r>
      <w:proofErr w:type="spellEnd"/>
      <w:r w:rsidRPr="000449C8">
        <w:rPr>
          <w:rFonts w:ascii="Century Gothic" w:hAnsi="Century Gothic" w:cs="Times New Roman"/>
          <w:i/>
          <w:sz w:val="16"/>
          <w:szCs w:val="16"/>
        </w:rPr>
        <w:t>)</w:t>
      </w:r>
    </w:p>
    <w:p w:rsidR="006E5A55" w:rsidRPr="000449C8" w:rsidRDefault="006E5A55" w:rsidP="006E5A55">
      <w:pPr>
        <w:pStyle w:val="Zwykytekst1"/>
        <w:tabs>
          <w:tab w:val="left" w:leader="underscore" w:pos="9360"/>
        </w:tabs>
        <w:spacing w:line="276" w:lineRule="auto"/>
        <w:ind w:right="-1"/>
        <w:jc w:val="center"/>
        <w:rPr>
          <w:rFonts w:ascii="Century Gothic" w:hAnsi="Century Gothic" w:cs="Times New Roman"/>
          <w:i/>
          <w:sz w:val="16"/>
          <w:szCs w:val="16"/>
        </w:rPr>
      </w:pPr>
    </w:p>
    <w:p w:rsidR="006E5A55" w:rsidRPr="000449C8" w:rsidRDefault="006E5A55" w:rsidP="006E5A55">
      <w:pPr>
        <w:pStyle w:val="Zwykytekst1"/>
        <w:tabs>
          <w:tab w:val="left" w:leader="dot" w:pos="9072"/>
        </w:tabs>
        <w:spacing w:line="276" w:lineRule="auto"/>
        <w:ind w:right="-1"/>
        <w:jc w:val="center"/>
        <w:rPr>
          <w:rFonts w:ascii="Century Gothic" w:hAnsi="Century Gothic" w:cs="Times New Roman"/>
          <w:i/>
          <w:sz w:val="16"/>
          <w:szCs w:val="16"/>
        </w:rPr>
      </w:pPr>
      <w:r w:rsidRPr="000449C8">
        <w:rPr>
          <w:rFonts w:ascii="Century Gothic" w:hAnsi="Century Gothic" w:cs="Times New Roman"/>
          <w:i/>
          <w:sz w:val="16"/>
          <w:szCs w:val="16"/>
        </w:rPr>
        <w:t>(w przypadku składania oferty przez podmioty występujące wspólnie podać nazwy(firmy) i dokładne adresy wszystkich wspólników spółki cywilnej lub członków konsorcjum)</w:t>
      </w:r>
    </w:p>
    <w:p w:rsidR="006E5A55" w:rsidRPr="000449C8" w:rsidRDefault="006E5A55" w:rsidP="006E5A55">
      <w:pPr>
        <w:pStyle w:val="Zwykytekst1"/>
        <w:tabs>
          <w:tab w:val="left" w:leader="dot" w:pos="9072"/>
        </w:tabs>
        <w:spacing w:line="276" w:lineRule="auto"/>
        <w:ind w:right="-1"/>
        <w:jc w:val="center"/>
        <w:rPr>
          <w:rFonts w:ascii="Century Gothic" w:hAnsi="Century Gothic" w:cs="Times New Roman"/>
          <w:i/>
          <w:sz w:val="16"/>
          <w:szCs w:val="16"/>
        </w:rPr>
      </w:pPr>
    </w:p>
    <w:p w:rsidR="006E5A55" w:rsidRPr="000449C8" w:rsidRDefault="006E5A55" w:rsidP="006E5A55">
      <w:pPr>
        <w:pStyle w:val="Zwykytekst1"/>
        <w:tabs>
          <w:tab w:val="left" w:leader="dot" w:pos="9072"/>
        </w:tabs>
        <w:spacing w:line="276" w:lineRule="auto"/>
        <w:ind w:right="-1"/>
        <w:jc w:val="center"/>
        <w:rPr>
          <w:rFonts w:ascii="Century Gothic" w:hAnsi="Century Gothic" w:cs="Times New Roman"/>
          <w:i/>
          <w:sz w:val="16"/>
          <w:szCs w:val="16"/>
        </w:rPr>
      </w:pPr>
    </w:p>
    <w:p w:rsidR="006E5A55" w:rsidRPr="000449C8" w:rsidRDefault="006E5A55" w:rsidP="006E5A55">
      <w:pPr>
        <w:pStyle w:val="Zwykytekst1"/>
        <w:spacing w:before="120" w:after="240" w:line="276" w:lineRule="auto"/>
        <w:jc w:val="both"/>
        <w:rPr>
          <w:rFonts w:ascii="Century Gothic" w:hAnsi="Century Gothic" w:cs="Times New Roman"/>
          <w:szCs w:val="22"/>
        </w:rPr>
      </w:pPr>
    </w:p>
    <w:p w:rsidR="006E5A55" w:rsidRPr="000449C8" w:rsidRDefault="006E5A55" w:rsidP="006E5A55">
      <w:pPr>
        <w:pStyle w:val="Zwykytekst1"/>
        <w:numPr>
          <w:ilvl w:val="2"/>
          <w:numId w:val="14"/>
        </w:numPr>
        <w:spacing w:before="120" w:after="240" w:line="276" w:lineRule="auto"/>
        <w:ind w:left="360"/>
        <w:jc w:val="both"/>
        <w:rPr>
          <w:rFonts w:ascii="Century Gothic" w:hAnsi="Century Gothic" w:cs="Times New Roman"/>
          <w:szCs w:val="22"/>
        </w:rPr>
      </w:pPr>
      <w:r w:rsidRPr="000449C8">
        <w:rPr>
          <w:rFonts w:ascii="Century Gothic" w:hAnsi="Century Gothic" w:cs="Times New Roman"/>
          <w:b/>
          <w:szCs w:val="22"/>
        </w:rPr>
        <w:t>SKŁADAMY OFERTĘ</w:t>
      </w:r>
      <w:r w:rsidRPr="000449C8">
        <w:rPr>
          <w:rFonts w:ascii="Century Gothic" w:hAnsi="Century Gothic" w:cs="Times New Roman"/>
          <w:szCs w:val="22"/>
        </w:rPr>
        <w:t xml:space="preserve"> na wykonanie przedmiotu zamówienia zgodnie ze Specyfikacją Istotnych Warunków Zamówienia.</w:t>
      </w:r>
    </w:p>
    <w:p w:rsidR="006E5A55" w:rsidRPr="000449C8" w:rsidRDefault="006E5A55" w:rsidP="006E5A55">
      <w:pPr>
        <w:pStyle w:val="Zwykytekst1"/>
        <w:numPr>
          <w:ilvl w:val="2"/>
          <w:numId w:val="14"/>
        </w:numPr>
        <w:spacing w:before="120" w:after="240" w:line="360" w:lineRule="auto"/>
        <w:ind w:left="360"/>
        <w:jc w:val="both"/>
        <w:rPr>
          <w:rFonts w:ascii="Century Gothic" w:hAnsi="Century Gothic" w:cs="Times New Roman"/>
          <w:szCs w:val="22"/>
        </w:rPr>
      </w:pPr>
      <w:r w:rsidRPr="000449C8">
        <w:rPr>
          <w:rFonts w:ascii="Century Gothic" w:hAnsi="Century Gothic"/>
          <w:b/>
          <w:szCs w:val="22"/>
        </w:rPr>
        <w:t>OŚWIADCZAMY,</w:t>
      </w:r>
      <w:r w:rsidRPr="000449C8">
        <w:rPr>
          <w:rFonts w:ascii="Century Gothic" w:hAnsi="Century Gothic"/>
          <w:szCs w:val="22"/>
        </w:rPr>
        <w:t xml:space="preserve"> że zapoznaliśmy się ze Specyfikacją Istotnych Warunków Zamówienia (SIWZ) oraz wyjaśnieniami i zmianami SIWZ przekazanymi przez Zamawiającego i uznajemy się za związanych określonymi w nich postanowieniami i zasadami postępowania</w:t>
      </w:r>
    </w:p>
    <w:p w:rsidR="006E5A55" w:rsidRPr="000449C8" w:rsidRDefault="006E5A55" w:rsidP="006E5A55">
      <w:pPr>
        <w:pStyle w:val="Zwykytekst1"/>
        <w:numPr>
          <w:ilvl w:val="2"/>
          <w:numId w:val="14"/>
        </w:numPr>
        <w:spacing w:before="120"/>
        <w:ind w:left="360"/>
        <w:jc w:val="both"/>
        <w:rPr>
          <w:rFonts w:ascii="Century Gothic" w:hAnsi="Century Gothic" w:cs="Times New Roman"/>
          <w:b/>
          <w:sz w:val="18"/>
          <w:szCs w:val="18"/>
        </w:rPr>
      </w:pPr>
      <w:r w:rsidRPr="000449C8">
        <w:rPr>
          <w:rFonts w:ascii="Century Gothic" w:hAnsi="Century Gothic"/>
          <w:b/>
          <w:iCs/>
        </w:rPr>
        <w:lastRenderedPageBreak/>
        <w:t>OFERUJEMY/</w:t>
      </w:r>
      <w:r w:rsidRPr="000449C8">
        <w:rPr>
          <w:rFonts w:ascii="Century Gothic" w:hAnsi="Century Gothic"/>
          <w:iCs/>
        </w:rPr>
        <w:t xml:space="preserve"> </w:t>
      </w:r>
      <w:r w:rsidRPr="000449C8">
        <w:rPr>
          <w:rFonts w:ascii="Century Gothic" w:hAnsi="Century Gothic"/>
        </w:rPr>
        <w:t>Oferuję</w:t>
      </w:r>
      <w:r w:rsidRPr="000449C8">
        <w:rPr>
          <w:rFonts w:ascii="Century Gothic" w:eastAsia="Arial" w:hAnsi="Century Gothic"/>
        </w:rPr>
        <w:t xml:space="preserve"> </w:t>
      </w:r>
      <w:r w:rsidRPr="000449C8">
        <w:rPr>
          <w:rFonts w:ascii="Century Gothic" w:hAnsi="Century Gothic"/>
        </w:rPr>
        <w:t>wykonanie</w:t>
      </w:r>
      <w:r w:rsidRPr="000449C8">
        <w:rPr>
          <w:rFonts w:ascii="Century Gothic" w:eastAsia="Arial" w:hAnsi="Century Gothic"/>
        </w:rPr>
        <w:t xml:space="preserve">  przedmiotu zamówienia:</w:t>
      </w:r>
    </w:p>
    <w:p w:rsidR="006E5A55" w:rsidRPr="000449C8" w:rsidRDefault="006E5A55" w:rsidP="006E5A55">
      <w:pPr>
        <w:jc w:val="center"/>
        <w:rPr>
          <w:rFonts w:ascii="Calibri" w:hAnsi="Calibri"/>
          <w:b/>
          <w:bCs/>
        </w:rPr>
      </w:pPr>
    </w:p>
    <w:p w:rsidR="00B15550" w:rsidRPr="002A7E4C" w:rsidRDefault="00B15550" w:rsidP="00B15550">
      <w:pPr>
        <w:pStyle w:val="Zwykytekst1"/>
        <w:numPr>
          <w:ilvl w:val="0"/>
          <w:numId w:val="41"/>
        </w:numPr>
        <w:spacing w:before="120"/>
        <w:rPr>
          <w:rFonts w:ascii="Century Gothic" w:hAnsi="Century Gothic" w:cs="Times New Roman"/>
        </w:rPr>
      </w:pPr>
      <w:r w:rsidRPr="002A7E4C">
        <w:rPr>
          <w:rFonts w:ascii="Century Gothic" w:hAnsi="Century Gothic" w:cs="Arial"/>
          <w:b/>
          <w:bCs/>
        </w:rPr>
        <w:t xml:space="preserve">wartość ofertową brutto </w:t>
      </w:r>
      <w:r w:rsidRPr="002A7E4C">
        <w:rPr>
          <w:rFonts w:ascii="Century Gothic" w:hAnsi="Century Gothic" w:cs="Arial"/>
        </w:rPr>
        <w:t>................................................................................................ PLN</w:t>
      </w:r>
    </w:p>
    <w:p w:rsidR="00B15550" w:rsidRPr="002A7E4C" w:rsidRDefault="00B15550" w:rsidP="00B15550">
      <w:pPr>
        <w:pStyle w:val="Zwykytekst1"/>
        <w:spacing w:before="120"/>
        <w:ind w:left="360"/>
        <w:rPr>
          <w:rFonts w:ascii="Century Gothic" w:hAnsi="Century Gothic" w:cs="Arial"/>
          <w:bCs/>
        </w:rPr>
      </w:pPr>
      <w:r w:rsidRPr="002A7E4C">
        <w:rPr>
          <w:rFonts w:ascii="Century Gothic" w:hAnsi="Century Gothic" w:cs="Arial"/>
          <w:b/>
          <w:bCs/>
        </w:rPr>
        <w:t xml:space="preserve">słownie </w:t>
      </w:r>
      <w:r w:rsidRPr="002A7E4C">
        <w:rPr>
          <w:rFonts w:ascii="Century Gothic" w:hAnsi="Century Gothic" w:cs="Arial"/>
          <w:bCs/>
        </w:rPr>
        <w:t>.....................................................................................................................</w:t>
      </w:r>
    </w:p>
    <w:p w:rsidR="00B15550" w:rsidRPr="002A7E4C" w:rsidRDefault="00B15550" w:rsidP="00B15550">
      <w:pPr>
        <w:pStyle w:val="Zwykytekst1"/>
        <w:numPr>
          <w:ilvl w:val="0"/>
          <w:numId w:val="41"/>
        </w:numPr>
        <w:spacing w:before="120"/>
        <w:jc w:val="both"/>
        <w:rPr>
          <w:rFonts w:ascii="Century Gothic" w:hAnsi="Century Gothic" w:cs="Times New Roman"/>
        </w:rPr>
      </w:pPr>
      <w:r w:rsidRPr="002A7E4C">
        <w:rPr>
          <w:rFonts w:ascii="Century Gothic" w:hAnsi="Century Gothic" w:cs="Arial"/>
        </w:rPr>
        <w:t>wartość netto ........…………………………………………………………………………. PLN</w:t>
      </w:r>
    </w:p>
    <w:p w:rsidR="00B15550" w:rsidRPr="002A7E4C" w:rsidRDefault="00B15550" w:rsidP="00B15550">
      <w:pPr>
        <w:pStyle w:val="Zwykytekst1"/>
        <w:numPr>
          <w:ilvl w:val="0"/>
          <w:numId w:val="41"/>
        </w:numPr>
        <w:spacing w:before="120"/>
        <w:jc w:val="both"/>
        <w:rPr>
          <w:rFonts w:ascii="Century Gothic" w:hAnsi="Century Gothic" w:cs="Times New Roman"/>
        </w:rPr>
      </w:pPr>
      <w:r w:rsidRPr="002A7E4C">
        <w:rPr>
          <w:rFonts w:ascii="Century Gothic" w:hAnsi="Century Gothic" w:cs="Arial"/>
        </w:rPr>
        <w:t>podatek od towarów i usług ..................... % wartość podatku .............…………… PLN</w:t>
      </w:r>
    </w:p>
    <w:p w:rsidR="00B15550" w:rsidRPr="002A7E4C" w:rsidRDefault="00B15550" w:rsidP="00B15550">
      <w:pPr>
        <w:pStyle w:val="Zwykytekst1"/>
        <w:spacing w:before="120"/>
        <w:ind w:left="360"/>
        <w:rPr>
          <w:rFonts w:ascii="Century Gothic" w:hAnsi="Century Gothic" w:cs="Times New Roman"/>
        </w:rPr>
      </w:pPr>
      <w:r w:rsidRPr="002A7E4C">
        <w:rPr>
          <w:rFonts w:ascii="Century Gothic" w:hAnsi="Century Gothic" w:cs="Arial"/>
        </w:rPr>
        <w:t>* zaokrąglić do 2 miejsc po przecinku</w:t>
      </w:r>
    </w:p>
    <w:p w:rsidR="006E5A55" w:rsidRPr="000449C8" w:rsidRDefault="006E5A55" w:rsidP="006E5A55">
      <w:pPr>
        <w:spacing w:before="60" w:after="60"/>
        <w:rPr>
          <w:rFonts w:ascii="Century Gothic" w:eastAsia="Arial" w:hAnsi="Century Gothic"/>
          <w:sz w:val="20"/>
          <w:szCs w:val="20"/>
        </w:rPr>
      </w:pPr>
    </w:p>
    <w:p w:rsidR="006E5A55" w:rsidRPr="000449C8" w:rsidRDefault="006E5A55" w:rsidP="006E5A55">
      <w:pPr>
        <w:tabs>
          <w:tab w:val="left" w:pos="1560"/>
        </w:tabs>
        <w:spacing w:line="276" w:lineRule="auto"/>
        <w:ind w:left="1560" w:hanging="1560"/>
        <w:jc w:val="both"/>
        <w:rPr>
          <w:rFonts w:ascii="Century Gothic" w:hAnsi="Century Gothic" w:cs="Book Antiqua"/>
          <w:sz w:val="20"/>
          <w:szCs w:val="20"/>
        </w:rPr>
      </w:pPr>
      <w:r w:rsidRPr="000449C8">
        <w:rPr>
          <w:rFonts w:ascii="Century Gothic" w:hAnsi="Century Gothic" w:cs="Book Antiqua"/>
          <w:sz w:val="20"/>
          <w:szCs w:val="20"/>
        </w:rPr>
        <w:t>Kryterium –</w:t>
      </w:r>
      <w:r w:rsidRPr="000449C8">
        <w:rPr>
          <w:rFonts w:ascii="Century Gothic" w:hAnsi="Century Gothic" w:cs="Book Antiqua"/>
          <w:sz w:val="20"/>
          <w:szCs w:val="20"/>
        </w:rPr>
        <w:tab/>
      </w:r>
      <w:r w:rsidR="000449C8" w:rsidRPr="000449C8">
        <w:rPr>
          <w:rFonts w:ascii="Century Gothic" w:hAnsi="Century Gothic" w:cs="Book Antiqua"/>
          <w:bCs/>
          <w:spacing w:val="-3"/>
          <w:sz w:val="20"/>
        </w:rPr>
        <w:t>Automatyczna skrzynia biegów</w:t>
      </w:r>
    </w:p>
    <w:p w:rsidR="006E5A55" w:rsidRPr="000449C8" w:rsidRDefault="006E5A55" w:rsidP="006E5A55">
      <w:pPr>
        <w:spacing w:line="276" w:lineRule="auto"/>
        <w:ind w:left="426"/>
        <w:jc w:val="both"/>
        <w:rPr>
          <w:rFonts w:ascii="Century Gothic" w:hAnsi="Century Gothic"/>
          <w:sz w:val="20"/>
          <w:szCs w:val="20"/>
        </w:rPr>
      </w:pPr>
    </w:p>
    <w:p w:rsidR="006E5A55" w:rsidRPr="000449C8" w:rsidRDefault="006E5A55" w:rsidP="006E5A55">
      <w:pPr>
        <w:spacing w:line="276" w:lineRule="auto"/>
        <w:ind w:left="426"/>
        <w:jc w:val="center"/>
        <w:rPr>
          <w:rFonts w:ascii="Century Gothic" w:hAnsi="Century Gothic"/>
          <w:sz w:val="20"/>
          <w:szCs w:val="20"/>
        </w:rPr>
      </w:pPr>
      <w:r w:rsidRPr="000449C8">
        <w:rPr>
          <w:rFonts w:ascii="Century Gothic" w:hAnsi="Century Gothic"/>
          <w:sz w:val="20"/>
          <w:szCs w:val="20"/>
        </w:rPr>
        <w:t>TAK* / NIE*</w:t>
      </w:r>
    </w:p>
    <w:p w:rsidR="006E5A55" w:rsidRPr="000449C8" w:rsidRDefault="006E5A55" w:rsidP="006E5A55">
      <w:pPr>
        <w:spacing w:line="276" w:lineRule="auto"/>
        <w:ind w:left="426"/>
        <w:jc w:val="center"/>
        <w:rPr>
          <w:rFonts w:ascii="Century Gothic" w:hAnsi="Century Gothic"/>
          <w:sz w:val="20"/>
          <w:szCs w:val="20"/>
        </w:rPr>
      </w:pPr>
      <w:r w:rsidRPr="000449C8">
        <w:rPr>
          <w:rFonts w:ascii="Century Gothic" w:hAnsi="Century Gothic"/>
          <w:sz w:val="20"/>
          <w:szCs w:val="20"/>
        </w:rPr>
        <w:t>*niepotrzebne skreślić</w:t>
      </w:r>
    </w:p>
    <w:p w:rsidR="006E5A55" w:rsidRPr="000449C8" w:rsidRDefault="006E5A55" w:rsidP="006E5A55">
      <w:pPr>
        <w:spacing w:line="276" w:lineRule="auto"/>
        <w:ind w:left="426"/>
        <w:jc w:val="both"/>
        <w:rPr>
          <w:rFonts w:ascii="Century Gothic" w:hAnsi="Century Gothic"/>
          <w:sz w:val="20"/>
          <w:szCs w:val="20"/>
        </w:rPr>
      </w:pPr>
    </w:p>
    <w:p w:rsidR="006E5A55" w:rsidRPr="000449C8" w:rsidRDefault="006E5A55" w:rsidP="006E5A55">
      <w:pPr>
        <w:spacing w:line="276" w:lineRule="auto"/>
        <w:ind w:left="426"/>
        <w:jc w:val="both"/>
        <w:rPr>
          <w:rFonts w:ascii="Century Gothic" w:hAnsi="Century Gothic" w:cs="Book Antiqua"/>
          <w:sz w:val="20"/>
          <w:szCs w:val="20"/>
        </w:rPr>
      </w:pPr>
      <w:r w:rsidRPr="000449C8">
        <w:rPr>
          <w:rFonts w:ascii="Century Gothic" w:hAnsi="Century Gothic" w:cs="Book Antiqua"/>
          <w:sz w:val="20"/>
          <w:szCs w:val="20"/>
        </w:rPr>
        <w:t xml:space="preserve">potwierdzamy posiadanie przez zaoferowany towar </w:t>
      </w:r>
      <w:r w:rsidR="000449C8" w:rsidRPr="000449C8">
        <w:rPr>
          <w:rFonts w:ascii="Century Gothic" w:hAnsi="Century Gothic" w:cs="Book Antiqua"/>
          <w:bCs/>
          <w:spacing w:val="-3"/>
          <w:sz w:val="20"/>
        </w:rPr>
        <w:t>automatycznej skrzyni biegów</w:t>
      </w:r>
    </w:p>
    <w:p w:rsidR="006E5A55" w:rsidRPr="000449C8" w:rsidRDefault="006E5A55" w:rsidP="006E5A55">
      <w:pPr>
        <w:spacing w:line="276" w:lineRule="auto"/>
        <w:jc w:val="both"/>
        <w:rPr>
          <w:rFonts w:ascii="Century Gothic" w:hAnsi="Century Gothic" w:cs="Book Antiqua"/>
          <w:bCs/>
          <w:sz w:val="20"/>
          <w:szCs w:val="20"/>
        </w:rPr>
      </w:pPr>
    </w:p>
    <w:p w:rsidR="006E5A55" w:rsidRPr="000449C8" w:rsidRDefault="006E5A55" w:rsidP="006E5A55">
      <w:pPr>
        <w:tabs>
          <w:tab w:val="left" w:pos="1560"/>
        </w:tabs>
        <w:spacing w:line="276" w:lineRule="auto"/>
        <w:ind w:left="1560" w:hanging="1560"/>
        <w:jc w:val="both"/>
        <w:rPr>
          <w:rFonts w:ascii="Century Gothic" w:hAnsi="Century Gothic" w:cs="Book Antiqua"/>
          <w:sz w:val="20"/>
          <w:szCs w:val="20"/>
        </w:rPr>
      </w:pPr>
      <w:r w:rsidRPr="000449C8">
        <w:rPr>
          <w:rFonts w:ascii="Century Gothic" w:hAnsi="Century Gothic" w:cs="Book Antiqua"/>
          <w:sz w:val="20"/>
          <w:szCs w:val="20"/>
        </w:rPr>
        <w:t>Kryterium –</w:t>
      </w:r>
      <w:r w:rsidRPr="000449C8">
        <w:rPr>
          <w:rFonts w:ascii="Century Gothic" w:hAnsi="Century Gothic" w:cs="Book Antiqua"/>
          <w:sz w:val="20"/>
          <w:szCs w:val="20"/>
        </w:rPr>
        <w:tab/>
      </w:r>
      <w:r w:rsidRPr="000449C8">
        <w:rPr>
          <w:rFonts w:ascii="Century Gothic" w:hAnsi="Century Gothic"/>
          <w:sz w:val="20"/>
          <w:szCs w:val="20"/>
        </w:rPr>
        <w:t>Wlot powietrza z elementami chromowanymi</w:t>
      </w:r>
    </w:p>
    <w:p w:rsidR="006E5A55" w:rsidRPr="000449C8" w:rsidRDefault="006E5A55" w:rsidP="006E5A55">
      <w:pPr>
        <w:spacing w:line="276" w:lineRule="auto"/>
        <w:ind w:left="426"/>
        <w:jc w:val="both"/>
        <w:rPr>
          <w:rFonts w:ascii="Century Gothic" w:hAnsi="Century Gothic"/>
          <w:sz w:val="20"/>
          <w:szCs w:val="20"/>
        </w:rPr>
      </w:pPr>
    </w:p>
    <w:p w:rsidR="006E5A55" w:rsidRPr="000449C8" w:rsidRDefault="006E5A55" w:rsidP="006E5A55">
      <w:pPr>
        <w:spacing w:line="276" w:lineRule="auto"/>
        <w:ind w:left="426"/>
        <w:jc w:val="center"/>
        <w:rPr>
          <w:rFonts w:ascii="Century Gothic" w:hAnsi="Century Gothic"/>
          <w:sz w:val="20"/>
          <w:szCs w:val="20"/>
        </w:rPr>
      </w:pPr>
      <w:r w:rsidRPr="000449C8">
        <w:rPr>
          <w:rFonts w:ascii="Century Gothic" w:hAnsi="Century Gothic"/>
          <w:sz w:val="20"/>
          <w:szCs w:val="20"/>
        </w:rPr>
        <w:t>TAK* / NIE*</w:t>
      </w:r>
    </w:p>
    <w:p w:rsidR="006E5A55" w:rsidRPr="000449C8" w:rsidRDefault="006E5A55" w:rsidP="006E5A55">
      <w:pPr>
        <w:spacing w:line="276" w:lineRule="auto"/>
        <w:ind w:left="426"/>
        <w:jc w:val="center"/>
        <w:rPr>
          <w:rFonts w:ascii="Century Gothic" w:hAnsi="Century Gothic"/>
          <w:sz w:val="20"/>
          <w:szCs w:val="20"/>
        </w:rPr>
      </w:pPr>
      <w:r w:rsidRPr="000449C8">
        <w:rPr>
          <w:rFonts w:ascii="Century Gothic" w:hAnsi="Century Gothic"/>
          <w:sz w:val="20"/>
          <w:szCs w:val="20"/>
        </w:rPr>
        <w:t>*niepotrzebne skreślić</w:t>
      </w:r>
    </w:p>
    <w:p w:rsidR="006E5A55" w:rsidRPr="000449C8" w:rsidRDefault="006E5A55" w:rsidP="006E5A55">
      <w:pPr>
        <w:spacing w:line="276" w:lineRule="auto"/>
        <w:ind w:left="426"/>
        <w:jc w:val="both"/>
        <w:rPr>
          <w:rFonts w:ascii="Century Gothic" w:hAnsi="Century Gothic"/>
          <w:sz w:val="20"/>
          <w:szCs w:val="20"/>
        </w:rPr>
      </w:pPr>
    </w:p>
    <w:p w:rsidR="006E5A55" w:rsidRPr="000449C8" w:rsidRDefault="006E5A55" w:rsidP="006E5A55">
      <w:pPr>
        <w:spacing w:line="276" w:lineRule="auto"/>
        <w:ind w:left="426"/>
        <w:jc w:val="both"/>
        <w:rPr>
          <w:rFonts w:ascii="Century Gothic" w:hAnsi="Century Gothic" w:cs="Book Antiqua"/>
          <w:sz w:val="20"/>
          <w:szCs w:val="20"/>
        </w:rPr>
      </w:pPr>
      <w:r w:rsidRPr="000449C8">
        <w:rPr>
          <w:rFonts w:ascii="Century Gothic" w:hAnsi="Century Gothic" w:cs="Book Antiqua"/>
          <w:sz w:val="20"/>
          <w:szCs w:val="20"/>
        </w:rPr>
        <w:t xml:space="preserve">potwierdzamy posiadanie przez zaoferowany towar </w:t>
      </w:r>
      <w:r w:rsidRPr="000449C8">
        <w:rPr>
          <w:rFonts w:ascii="Century Gothic" w:hAnsi="Century Gothic" w:cs="Book Antiqua"/>
          <w:bCs/>
          <w:spacing w:val="-3"/>
          <w:sz w:val="20"/>
          <w:szCs w:val="20"/>
        </w:rPr>
        <w:t>wlotu powietrza</w:t>
      </w:r>
      <w:r w:rsidRPr="000449C8">
        <w:rPr>
          <w:rFonts w:ascii="Century Gothic" w:hAnsi="Century Gothic"/>
          <w:sz w:val="20"/>
          <w:szCs w:val="20"/>
        </w:rPr>
        <w:t xml:space="preserve"> z elementami chromowanymi</w:t>
      </w:r>
    </w:p>
    <w:p w:rsidR="006E5A55" w:rsidRPr="000449C8" w:rsidRDefault="006E5A55" w:rsidP="006E5A55">
      <w:pPr>
        <w:spacing w:line="276" w:lineRule="auto"/>
        <w:jc w:val="both"/>
        <w:rPr>
          <w:rFonts w:ascii="Century Gothic" w:hAnsi="Century Gothic" w:cs="Book Antiqua"/>
          <w:bCs/>
          <w:sz w:val="20"/>
          <w:szCs w:val="20"/>
        </w:rPr>
      </w:pPr>
    </w:p>
    <w:p w:rsidR="006E5A55" w:rsidRPr="000449C8" w:rsidRDefault="006E5A55" w:rsidP="006E5A55">
      <w:pPr>
        <w:pStyle w:val="Zwykytekst1"/>
        <w:numPr>
          <w:ilvl w:val="2"/>
          <w:numId w:val="14"/>
        </w:numPr>
        <w:spacing w:before="120" w:line="360" w:lineRule="auto"/>
        <w:ind w:left="360"/>
        <w:jc w:val="both"/>
        <w:rPr>
          <w:rFonts w:ascii="Century Gothic" w:hAnsi="Century Gothic"/>
          <w:b/>
        </w:rPr>
      </w:pPr>
      <w:r w:rsidRPr="000449C8">
        <w:rPr>
          <w:rFonts w:ascii="Century Gothic" w:hAnsi="Century Gothic"/>
          <w:b/>
        </w:rPr>
        <w:t>ZOBOWIĄZUJEMY SIĘ</w:t>
      </w:r>
      <w:r w:rsidRPr="000449C8">
        <w:rPr>
          <w:rFonts w:ascii="Century Gothic" w:hAnsi="Century Gothic"/>
        </w:rPr>
        <w:t xml:space="preserve"> do dostarczenia przedmiotu zamówienia </w:t>
      </w:r>
      <w:r w:rsidRPr="000449C8">
        <w:rPr>
          <w:rFonts w:ascii="Century Gothic" w:hAnsi="Century Gothic"/>
          <w:b/>
          <w:bCs/>
        </w:rPr>
        <w:t>w terminie:</w:t>
      </w:r>
    </w:p>
    <w:p w:rsidR="006E5A55" w:rsidRPr="000449C8" w:rsidRDefault="006E5A55" w:rsidP="006E5A55">
      <w:pPr>
        <w:pStyle w:val="Zwykytekst1"/>
        <w:ind w:left="360"/>
        <w:jc w:val="both"/>
        <w:rPr>
          <w:rFonts w:ascii="Century Gothic" w:hAnsi="Century Gothic"/>
          <w:b/>
        </w:rPr>
      </w:pPr>
    </w:p>
    <w:p w:rsidR="006E5A55" w:rsidRPr="000449C8" w:rsidRDefault="006E5A55" w:rsidP="006E5A55">
      <w:pPr>
        <w:pStyle w:val="Zwykytekst1"/>
        <w:ind w:left="357"/>
        <w:jc w:val="both"/>
        <w:rPr>
          <w:rFonts w:ascii="Century Gothic" w:hAnsi="Century Gothic"/>
          <w:b/>
          <w:bCs/>
        </w:rPr>
      </w:pPr>
      <w:r w:rsidRPr="000449C8">
        <w:rPr>
          <w:rFonts w:ascii="Century Gothic" w:hAnsi="Century Gothic"/>
          <w:bCs/>
        </w:rPr>
        <w:t xml:space="preserve">do </w:t>
      </w:r>
      <w:r w:rsidRPr="000449C8">
        <w:rPr>
          <w:rFonts w:ascii="Century Gothic" w:hAnsi="Century Gothic"/>
          <w:b/>
          <w:bCs/>
        </w:rPr>
        <w:t>…….</w:t>
      </w:r>
      <w:r w:rsidRPr="000449C8">
        <w:rPr>
          <w:rFonts w:ascii="Century Gothic" w:hAnsi="Century Gothic"/>
          <w:bCs/>
        </w:rPr>
        <w:t xml:space="preserve"> miesięcy </w:t>
      </w:r>
      <w:r w:rsidRPr="000449C8">
        <w:rPr>
          <w:rFonts w:ascii="Century Gothic" w:hAnsi="Century Gothic" w:cs="Arial"/>
        </w:rPr>
        <w:t>od dnia podpisania umowy</w:t>
      </w:r>
      <w:r w:rsidRPr="000449C8">
        <w:rPr>
          <w:rFonts w:ascii="Century Gothic" w:hAnsi="Century Gothic"/>
          <w:b/>
          <w:bCs/>
        </w:rPr>
        <w:t>.</w:t>
      </w:r>
    </w:p>
    <w:p w:rsidR="006E5A55" w:rsidRPr="000449C8" w:rsidRDefault="006E5A55" w:rsidP="006E5A55">
      <w:pPr>
        <w:pStyle w:val="Zwykytekst1"/>
        <w:jc w:val="both"/>
        <w:rPr>
          <w:rFonts w:ascii="Century Gothic" w:hAnsi="Century Gothic"/>
          <w:b/>
          <w:bCs/>
        </w:rPr>
      </w:pPr>
    </w:p>
    <w:p w:rsidR="006E5A55" w:rsidRPr="000449C8" w:rsidRDefault="006E5A55" w:rsidP="006E5A55">
      <w:pPr>
        <w:pStyle w:val="Zwykytekst1"/>
        <w:ind w:left="284"/>
        <w:jc w:val="both"/>
        <w:rPr>
          <w:rFonts w:ascii="Century Gothic" w:hAnsi="Century Gothic"/>
          <w:b/>
          <w:bCs/>
        </w:rPr>
      </w:pPr>
      <w:r w:rsidRPr="000449C8">
        <w:rPr>
          <w:rFonts w:ascii="Century Gothic" w:hAnsi="Century Gothic"/>
          <w:b/>
          <w:u w:val="single"/>
        </w:rPr>
        <w:t>UWAGA:</w:t>
      </w:r>
      <w:r w:rsidRPr="000449C8">
        <w:rPr>
          <w:rFonts w:ascii="Century Gothic" w:hAnsi="Century Gothic"/>
          <w:b/>
        </w:rPr>
        <w:t xml:space="preserve"> minimalny termin dostawy to 1 miesiąc a maksymalny termin dostawy to 3 miesiące, oferta nie może być opatrzona terminem dostawy innym niż z tego zakresu, gdyż będzie niezgodna z SIWZ.</w:t>
      </w:r>
    </w:p>
    <w:p w:rsidR="006E5A55" w:rsidRPr="00B15550" w:rsidRDefault="006E5A55" w:rsidP="006E5A55">
      <w:pPr>
        <w:pStyle w:val="Zwykytekst1"/>
        <w:jc w:val="both"/>
        <w:rPr>
          <w:rFonts w:ascii="Century Gothic" w:hAnsi="Century Gothic"/>
          <w:b/>
          <w:bCs/>
        </w:rPr>
      </w:pPr>
    </w:p>
    <w:p w:rsidR="006E5A55" w:rsidRPr="00B15550" w:rsidRDefault="006E5A55" w:rsidP="006E5A55">
      <w:pPr>
        <w:pStyle w:val="Zwykytekst1"/>
        <w:numPr>
          <w:ilvl w:val="2"/>
          <w:numId w:val="14"/>
        </w:numPr>
        <w:tabs>
          <w:tab w:val="left" w:pos="360"/>
        </w:tabs>
        <w:spacing w:before="120" w:after="240" w:line="360" w:lineRule="auto"/>
        <w:ind w:left="360"/>
        <w:jc w:val="both"/>
        <w:rPr>
          <w:rFonts w:ascii="Century Gothic" w:hAnsi="Century Gothic" w:cs="Times New Roman"/>
          <w:szCs w:val="24"/>
        </w:rPr>
      </w:pPr>
      <w:r w:rsidRPr="00B15550">
        <w:rPr>
          <w:rFonts w:ascii="Century Gothic" w:hAnsi="Century Gothic" w:cs="Times New Roman"/>
          <w:b/>
          <w:szCs w:val="24"/>
        </w:rPr>
        <w:t xml:space="preserve">AKCEPTUJEMY </w:t>
      </w:r>
      <w:r w:rsidRPr="00B15550">
        <w:rPr>
          <w:rFonts w:ascii="Century Gothic" w:hAnsi="Century Gothic" w:cs="Times New Roman"/>
          <w:szCs w:val="24"/>
        </w:rPr>
        <w:t>warunki płatności określone przez Zamawiającego w Specyfikacji Istotnych Warunków Zamówienia.</w:t>
      </w:r>
    </w:p>
    <w:p w:rsidR="006E5A55" w:rsidRPr="00B15550" w:rsidRDefault="006E5A55" w:rsidP="006E5A55">
      <w:pPr>
        <w:pStyle w:val="Zwykytekst1"/>
        <w:tabs>
          <w:tab w:val="left" w:pos="360"/>
        </w:tabs>
        <w:spacing w:after="240" w:line="360" w:lineRule="auto"/>
        <w:ind w:left="360" w:hanging="360"/>
        <w:jc w:val="both"/>
        <w:rPr>
          <w:rFonts w:ascii="Century Gothic" w:hAnsi="Century Gothic" w:cs="Times New Roman"/>
        </w:rPr>
      </w:pPr>
      <w:r w:rsidRPr="00B15550">
        <w:rPr>
          <w:rFonts w:ascii="Century Gothic" w:hAnsi="Century Gothic" w:cs="Times New Roman"/>
          <w:b/>
        </w:rPr>
        <w:t>6.</w:t>
      </w:r>
      <w:r w:rsidRPr="00B15550">
        <w:rPr>
          <w:rFonts w:ascii="Century Gothic" w:hAnsi="Century Gothic" w:cs="Times New Roman"/>
          <w:b/>
        </w:rPr>
        <w:tab/>
        <w:t>JESTEŚMY</w:t>
      </w:r>
      <w:r w:rsidRPr="00B15550">
        <w:rPr>
          <w:rFonts w:ascii="Century Gothic" w:hAnsi="Century Gothic" w:cs="Times New Roman"/>
        </w:rPr>
        <w:t xml:space="preserve"> związani ofertą przez czas wskazany w Specyfikacji Istotnych Warunków Zamówienia.</w:t>
      </w:r>
    </w:p>
    <w:p w:rsidR="006E5A55" w:rsidRPr="00B15550" w:rsidRDefault="006E5A55" w:rsidP="006E5A55">
      <w:pPr>
        <w:pStyle w:val="Zwykytekst1"/>
        <w:tabs>
          <w:tab w:val="left" w:pos="360"/>
        </w:tabs>
        <w:spacing w:after="240" w:line="360" w:lineRule="auto"/>
        <w:rPr>
          <w:rFonts w:ascii="Century Gothic" w:hAnsi="Century Gothic" w:cs="Times New Roman"/>
          <w:szCs w:val="22"/>
        </w:rPr>
      </w:pPr>
      <w:r w:rsidRPr="00B15550">
        <w:rPr>
          <w:rFonts w:ascii="Century Gothic" w:hAnsi="Century Gothic"/>
          <w:b/>
          <w:bCs/>
          <w:iCs/>
        </w:rPr>
        <w:t>7.</w:t>
      </w:r>
      <w:r w:rsidRPr="00B15550">
        <w:rPr>
          <w:rFonts w:ascii="Century Gothic" w:hAnsi="Century Gothic"/>
          <w:b/>
          <w:bCs/>
          <w:iCs/>
        </w:rPr>
        <w:tab/>
        <w:t>Z</w:t>
      </w:r>
      <w:r w:rsidRPr="00B15550">
        <w:rPr>
          <w:rFonts w:ascii="Century Gothic" w:hAnsi="Century Gothic" w:cs="Times New Roman"/>
          <w:b/>
          <w:szCs w:val="22"/>
        </w:rPr>
        <w:t xml:space="preserve">AMÓWIENIE ZREALIZUJEMY </w:t>
      </w:r>
      <w:r w:rsidRPr="00B15550">
        <w:rPr>
          <w:rFonts w:ascii="Century Gothic" w:hAnsi="Century Gothic" w:cs="Times New Roman"/>
          <w:szCs w:val="22"/>
        </w:rPr>
        <w:t>sami / z udziałem podwykonawców*</w:t>
      </w:r>
    </w:p>
    <w:p w:rsidR="006E5A55" w:rsidRPr="00B15550" w:rsidRDefault="006E5A55" w:rsidP="006E5A55">
      <w:pPr>
        <w:pStyle w:val="Zwykytekst1"/>
        <w:tabs>
          <w:tab w:val="left" w:pos="360"/>
        </w:tabs>
        <w:spacing w:after="240" w:line="360" w:lineRule="auto"/>
        <w:rPr>
          <w:rFonts w:ascii="Century Gothic" w:hAnsi="Century Gothic"/>
          <w:b/>
          <w:bCs/>
          <w:iCs/>
        </w:rPr>
      </w:pPr>
      <w:r w:rsidRPr="00B15550">
        <w:rPr>
          <w:rFonts w:ascii="Century Gothic" w:hAnsi="Century Gothic" w:cs="Times New Roman"/>
          <w:szCs w:val="22"/>
        </w:rPr>
        <w:t>____________________________________________________________________________________________</w:t>
      </w:r>
      <w:r w:rsidRPr="00B15550">
        <w:rPr>
          <w:rFonts w:ascii="Century Gothic" w:hAnsi="Century Gothic" w:cs="Times New Roman"/>
          <w:i/>
          <w:szCs w:val="22"/>
        </w:rPr>
        <w:t xml:space="preserve">   </w:t>
      </w:r>
      <w:r w:rsidRPr="00B15550">
        <w:rPr>
          <w:rFonts w:ascii="Century Gothic" w:hAnsi="Century Gothic" w:cs="Times New Roman"/>
          <w:szCs w:val="22"/>
        </w:rPr>
        <w:t>____________________________________________________________________________________________</w:t>
      </w:r>
    </w:p>
    <w:p w:rsidR="006E5A55" w:rsidRPr="00B15550" w:rsidRDefault="006E5A55" w:rsidP="006E5A55">
      <w:pPr>
        <w:pStyle w:val="Zwykytekst1"/>
        <w:tabs>
          <w:tab w:val="left" w:pos="360"/>
        </w:tabs>
        <w:spacing w:after="240" w:line="360" w:lineRule="auto"/>
        <w:ind w:left="720"/>
        <w:jc w:val="center"/>
        <w:rPr>
          <w:rFonts w:ascii="Century Gothic" w:hAnsi="Century Gothic"/>
          <w:b/>
          <w:bCs/>
          <w:iCs/>
          <w:sz w:val="16"/>
          <w:szCs w:val="16"/>
        </w:rPr>
      </w:pPr>
      <w:r w:rsidRPr="00B15550">
        <w:rPr>
          <w:rFonts w:ascii="Century Gothic" w:hAnsi="Century Gothic" w:cs="Times New Roman"/>
          <w:i/>
          <w:szCs w:val="22"/>
        </w:rPr>
        <w:t>(</w:t>
      </w:r>
      <w:r w:rsidRPr="00B15550">
        <w:rPr>
          <w:rFonts w:ascii="Century Gothic" w:hAnsi="Century Gothic" w:cs="Times New Roman"/>
          <w:i/>
          <w:sz w:val="16"/>
          <w:szCs w:val="16"/>
        </w:rPr>
        <w:t>rodzaj i zakres zamówienia, które Wykonawca powierzy podwykonawcom)</w:t>
      </w:r>
    </w:p>
    <w:p w:rsidR="006E5A55" w:rsidRPr="00B15550" w:rsidRDefault="006E5A55" w:rsidP="006E5A55">
      <w:pPr>
        <w:pStyle w:val="Zwykytekst1"/>
        <w:tabs>
          <w:tab w:val="left" w:pos="360"/>
          <w:tab w:val="left" w:leader="dot" w:pos="9072"/>
        </w:tabs>
        <w:spacing w:before="240" w:line="360" w:lineRule="auto"/>
        <w:ind w:left="360" w:right="-1" w:hanging="360"/>
        <w:jc w:val="both"/>
        <w:rPr>
          <w:rFonts w:ascii="Century Gothic" w:hAnsi="Century Gothic" w:cs="Times New Roman"/>
          <w:szCs w:val="22"/>
        </w:rPr>
      </w:pPr>
      <w:r w:rsidRPr="00B15550">
        <w:rPr>
          <w:rFonts w:ascii="Century Gothic" w:hAnsi="Century Gothic" w:cs="Times New Roman"/>
          <w:b/>
          <w:szCs w:val="22"/>
        </w:rPr>
        <w:t>8.</w:t>
      </w:r>
      <w:r w:rsidRPr="00B15550">
        <w:rPr>
          <w:rFonts w:ascii="Century Gothic" w:hAnsi="Century Gothic" w:cs="Times New Roman"/>
          <w:b/>
          <w:szCs w:val="22"/>
        </w:rPr>
        <w:tab/>
        <w:t>OŚWIADCZAMY,</w:t>
      </w:r>
      <w:r w:rsidRPr="00B15550">
        <w:rPr>
          <w:rFonts w:ascii="Century Gothic" w:hAnsi="Century Gothic" w:cs="Times New Roman"/>
          <w:szCs w:val="22"/>
        </w:rPr>
        <w:t xml:space="preserve"> że polegamy / nie polegamy* </w:t>
      </w:r>
      <w:r w:rsidRPr="00B15550">
        <w:rPr>
          <w:rFonts w:ascii="Century Gothic" w:hAnsi="Century Gothic"/>
          <w:iCs/>
          <w:szCs w:val="22"/>
        </w:rPr>
        <w:t>na zdolnościach innych podmiotów w celu potwierdzenia spełniania warunków udziału w postępowaniu</w:t>
      </w:r>
    </w:p>
    <w:p w:rsidR="006E5A55" w:rsidRPr="00B15550" w:rsidRDefault="006E5A55" w:rsidP="006E5A55">
      <w:pPr>
        <w:pStyle w:val="Zwykytekst1"/>
        <w:tabs>
          <w:tab w:val="left" w:pos="360"/>
        </w:tabs>
        <w:spacing w:after="240" w:line="360" w:lineRule="auto"/>
        <w:rPr>
          <w:rFonts w:ascii="Century Gothic" w:hAnsi="Century Gothic"/>
          <w:b/>
          <w:bCs/>
          <w:iCs/>
        </w:rPr>
      </w:pPr>
      <w:r w:rsidRPr="00B15550">
        <w:rPr>
          <w:rFonts w:ascii="Century Gothic" w:hAnsi="Century Gothic" w:cs="Times New Roman"/>
          <w:szCs w:val="22"/>
        </w:rPr>
        <w:lastRenderedPageBreak/>
        <w:t>____________________________________________________________________________________________</w:t>
      </w:r>
      <w:r w:rsidRPr="00B15550">
        <w:rPr>
          <w:rFonts w:ascii="Century Gothic" w:hAnsi="Century Gothic" w:cs="Times New Roman"/>
          <w:i/>
          <w:szCs w:val="22"/>
        </w:rPr>
        <w:t xml:space="preserve">   </w:t>
      </w:r>
      <w:r w:rsidRPr="00B15550">
        <w:rPr>
          <w:rFonts w:ascii="Century Gothic" w:hAnsi="Century Gothic" w:cs="Times New Roman"/>
          <w:szCs w:val="22"/>
        </w:rPr>
        <w:t>____________________________________________________________________________________________</w:t>
      </w:r>
    </w:p>
    <w:p w:rsidR="006E5A55" w:rsidRPr="00B15550" w:rsidRDefault="006E5A55" w:rsidP="006E5A55">
      <w:pPr>
        <w:pStyle w:val="Zwykytekst1"/>
        <w:tabs>
          <w:tab w:val="left" w:pos="360"/>
        </w:tabs>
        <w:spacing w:after="240" w:line="360" w:lineRule="auto"/>
        <w:ind w:left="720"/>
        <w:jc w:val="center"/>
        <w:rPr>
          <w:rFonts w:ascii="Century Gothic" w:hAnsi="Century Gothic"/>
          <w:b/>
          <w:bCs/>
          <w:iCs/>
          <w:sz w:val="16"/>
          <w:szCs w:val="16"/>
        </w:rPr>
      </w:pPr>
      <w:r w:rsidRPr="00B15550">
        <w:rPr>
          <w:rFonts w:ascii="Century Gothic" w:hAnsi="Century Gothic" w:cs="Times New Roman"/>
          <w:i/>
          <w:szCs w:val="22"/>
        </w:rPr>
        <w:t>(</w:t>
      </w:r>
      <w:r w:rsidRPr="00B15550">
        <w:rPr>
          <w:rFonts w:ascii="Century Gothic" w:hAnsi="Century Gothic" w:cs="Times New Roman"/>
          <w:i/>
          <w:sz w:val="16"/>
          <w:szCs w:val="16"/>
        </w:rPr>
        <w:t>wskazać podmiot</w:t>
      </w:r>
      <w:r w:rsidRPr="00B15550">
        <w:rPr>
          <w:rFonts w:ascii="Century Gothic" w:hAnsi="Century Gothic" w:cs="Times New Roman"/>
          <w:i/>
          <w:szCs w:val="22"/>
        </w:rPr>
        <w:t xml:space="preserve"> </w:t>
      </w:r>
      <w:r w:rsidRPr="00B15550">
        <w:rPr>
          <w:rFonts w:ascii="Century Gothic" w:hAnsi="Century Gothic" w:cs="Times New Roman"/>
          <w:i/>
          <w:sz w:val="16"/>
          <w:szCs w:val="16"/>
        </w:rPr>
        <w:t>i zakres, w jakim Wykonawca polega na zdolnościach innych podmiotów)</w:t>
      </w:r>
    </w:p>
    <w:p w:rsidR="006E5A55" w:rsidRPr="00B15550" w:rsidRDefault="006E5A55" w:rsidP="006E5A55">
      <w:pPr>
        <w:pStyle w:val="Zwykytekst1"/>
        <w:tabs>
          <w:tab w:val="left" w:pos="360"/>
        </w:tabs>
        <w:spacing w:after="240" w:line="360" w:lineRule="auto"/>
        <w:ind w:left="360" w:hanging="360"/>
        <w:jc w:val="both"/>
        <w:rPr>
          <w:rFonts w:ascii="Century Gothic" w:hAnsi="Century Gothic"/>
          <w:b/>
          <w:bCs/>
          <w:iCs/>
          <w:szCs w:val="22"/>
        </w:rPr>
      </w:pPr>
      <w:r w:rsidRPr="00B15550">
        <w:rPr>
          <w:rFonts w:ascii="Century Gothic" w:hAnsi="Century Gothic" w:cs="Times New Roman"/>
          <w:b/>
          <w:szCs w:val="22"/>
        </w:rPr>
        <w:t>9.</w:t>
      </w:r>
      <w:r w:rsidRPr="00B15550">
        <w:rPr>
          <w:rFonts w:ascii="Century Gothic" w:hAnsi="Century Gothic" w:cs="Times New Roman"/>
          <w:b/>
          <w:szCs w:val="22"/>
        </w:rPr>
        <w:tab/>
        <w:t>OŚWIADCZAMY</w:t>
      </w:r>
      <w:r w:rsidRPr="00B15550">
        <w:rPr>
          <w:rFonts w:ascii="Century Gothic" w:hAnsi="Century Gothic" w:cs="Times New Roman"/>
          <w:szCs w:val="22"/>
        </w:rPr>
        <w:t>, że sposób reprezentacji Wykonawcy/Wykonawców wspólnie ubiegających się o udzielenie zamówienia* dla potrzeb zamówienia jest następujący:</w:t>
      </w:r>
    </w:p>
    <w:p w:rsidR="006E5A55" w:rsidRPr="00B15550" w:rsidRDefault="006E5A55" w:rsidP="006E5A55">
      <w:pPr>
        <w:pStyle w:val="Zwykytekst1"/>
        <w:tabs>
          <w:tab w:val="left" w:leader="underscore" w:pos="9360"/>
        </w:tabs>
        <w:spacing w:line="360" w:lineRule="auto"/>
        <w:ind w:left="375" w:right="-1"/>
        <w:jc w:val="center"/>
        <w:rPr>
          <w:rFonts w:ascii="Century Gothic" w:hAnsi="Century Gothic" w:cs="Times New Roman"/>
          <w:szCs w:val="22"/>
        </w:rPr>
      </w:pPr>
      <w:r w:rsidRPr="00B15550">
        <w:rPr>
          <w:rFonts w:ascii="Century Gothic" w:hAnsi="Century Gothic" w:cs="Times New Roman"/>
          <w:szCs w:val="22"/>
        </w:rPr>
        <w:t>______________________________________________________________________________________</w:t>
      </w:r>
    </w:p>
    <w:p w:rsidR="006E5A55" w:rsidRPr="00B15550" w:rsidRDefault="006E5A55" w:rsidP="006E5A55">
      <w:pPr>
        <w:pStyle w:val="Zwykytekst1"/>
        <w:tabs>
          <w:tab w:val="left" w:leader="dot" w:pos="9072"/>
        </w:tabs>
        <w:spacing w:line="360" w:lineRule="auto"/>
        <w:ind w:right="-1"/>
        <w:jc w:val="center"/>
        <w:rPr>
          <w:rFonts w:ascii="Century Gothic" w:hAnsi="Century Gothic" w:cs="Times New Roman"/>
          <w:i/>
          <w:sz w:val="16"/>
          <w:szCs w:val="16"/>
        </w:rPr>
      </w:pPr>
      <w:r w:rsidRPr="00B15550">
        <w:rPr>
          <w:rFonts w:ascii="Century Gothic" w:hAnsi="Century Gothic" w:cs="Times New Roman"/>
          <w:i/>
          <w:sz w:val="16"/>
          <w:szCs w:val="16"/>
        </w:rPr>
        <w:t>(Wypełniają jedynie przedsiębiorcy składający wspólną ofertę – spółki cywilne lub konsorcja)</w:t>
      </w:r>
    </w:p>
    <w:p w:rsidR="006E5A55" w:rsidRPr="00B15550" w:rsidRDefault="006E5A55" w:rsidP="006E5A55">
      <w:pPr>
        <w:pStyle w:val="Zwykytekst1"/>
        <w:tabs>
          <w:tab w:val="left" w:pos="360"/>
          <w:tab w:val="left" w:leader="dot" w:pos="9072"/>
        </w:tabs>
        <w:spacing w:before="240" w:line="360" w:lineRule="auto"/>
        <w:ind w:left="360" w:right="-1" w:hanging="360"/>
        <w:jc w:val="both"/>
        <w:rPr>
          <w:rFonts w:ascii="Century Gothic" w:hAnsi="Century Gothic" w:cs="Times New Roman"/>
          <w:szCs w:val="22"/>
        </w:rPr>
      </w:pPr>
      <w:r w:rsidRPr="00B15550">
        <w:rPr>
          <w:rFonts w:ascii="Century Gothic" w:hAnsi="Century Gothic" w:cs="Times New Roman"/>
          <w:b/>
          <w:szCs w:val="22"/>
        </w:rPr>
        <w:t>10.</w:t>
      </w:r>
      <w:r w:rsidRPr="00B15550">
        <w:rPr>
          <w:rFonts w:ascii="Century Gothic" w:hAnsi="Century Gothic" w:cs="Times New Roman"/>
          <w:b/>
          <w:szCs w:val="22"/>
        </w:rPr>
        <w:tab/>
        <w:t>OŚWIADCZAMY</w:t>
      </w:r>
      <w:r w:rsidRPr="00B15550">
        <w:rPr>
          <w:rFonts w:ascii="Century Gothic" w:hAnsi="Century Gothic" w:cs="Times New Roman"/>
          <w:szCs w:val="22"/>
        </w:rPr>
        <w:t>, iż informacje i dokumenty zawarte na stronach nr od ___ do ___ stanowią tajemnicę przedsiębiorstwa w rozumieniu przepisów o zwalczaniu nieuczciwej konkurencji i zastrzegamy, że nie mogą być one udostępniane.</w:t>
      </w:r>
    </w:p>
    <w:p w:rsidR="006E5A55" w:rsidRPr="00B15550" w:rsidRDefault="006E5A55" w:rsidP="006E5A55">
      <w:pPr>
        <w:pStyle w:val="Zwykytekst1"/>
        <w:tabs>
          <w:tab w:val="left" w:pos="360"/>
          <w:tab w:val="left" w:leader="dot" w:pos="9072"/>
        </w:tabs>
        <w:spacing w:before="240" w:line="360" w:lineRule="auto"/>
        <w:ind w:left="360" w:right="-1" w:hanging="360"/>
        <w:jc w:val="both"/>
        <w:rPr>
          <w:rFonts w:ascii="Century Gothic" w:hAnsi="Century Gothic"/>
          <w:szCs w:val="22"/>
        </w:rPr>
      </w:pPr>
      <w:r w:rsidRPr="00B15550">
        <w:rPr>
          <w:rFonts w:ascii="Century Gothic" w:hAnsi="Century Gothic"/>
          <w:b/>
          <w:szCs w:val="22"/>
        </w:rPr>
        <w:t>11.</w:t>
      </w:r>
      <w:r w:rsidRPr="00B15550">
        <w:rPr>
          <w:rFonts w:ascii="Century Gothic" w:hAnsi="Century Gothic"/>
          <w:b/>
          <w:szCs w:val="22"/>
        </w:rPr>
        <w:tab/>
        <w:t>OŚWIADCZAMY,</w:t>
      </w:r>
      <w:r w:rsidRPr="00B15550">
        <w:rPr>
          <w:rFonts w:ascii="Century Gothic" w:hAnsi="Century Gothic"/>
          <w:szCs w:val="22"/>
        </w:rPr>
        <w:t xml:space="preserve"> że zapoznaliśmy się z </w:t>
      </w:r>
      <w:r w:rsidRPr="00B15550">
        <w:rPr>
          <w:rFonts w:ascii="Century Gothic" w:hAnsi="Century Gothic"/>
          <w:iCs/>
          <w:szCs w:val="22"/>
        </w:rPr>
        <w:t>Istotnymi dla Stron postanowieniami umowy</w:t>
      </w:r>
      <w:r w:rsidRPr="00B15550">
        <w:rPr>
          <w:rFonts w:ascii="Century Gothic" w:hAnsi="Century Gothic"/>
          <w:szCs w:val="22"/>
        </w:rPr>
        <w:t>, określonymi w Specyfikacji Istotnych Warunków Zamówienia i zobowiązujemy się, w przypadku wyboru naszej oferty, do zawarcia umowy zgodnej z ofertą, na warunkach określonych w Specyfikacji Istotnych Warunków Zamówienia, w miejscu i terminie wyznaczonym przez Zamawiającego.</w:t>
      </w:r>
    </w:p>
    <w:p w:rsidR="006E5A55" w:rsidRPr="00B15550" w:rsidRDefault="006E5A55" w:rsidP="006E5A55">
      <w:pPr>
        <w:pStyle w:val="Zwykytekst1"/>
        <w:tabs>
          <w:tab w:val="left" w:pos="360"/>
          <w:tab w:val="left" w:leader="dot" w:pos="9072"/>
        </w:tabs>
        <w:spacing w:before="240" w:line="360" w:lineRule="auto"/>
        <w:ind w:left="360" w:right="-1" w:hanging="360"/>
        <w:jc w:val="both"/>
        <w:rPr>
          <w:rFonts w:ascii="Century Gothic" w:hAnsi="Century Gothic" w:cs="Times New Roman"/>
          <w:szCs w:val="22"/>
        </w:rPr>
      </w:pPr>
      <w:r w:rsidRPr="00B15550">
        <w:rPr>
          <w:rFonts w:ascii="Century Gothic" w:hAnsi="Century Gothic" w:cs="Times New Roman"/>
          <w:b/>
          <w:szCs w:val="22"/>
        </w:rPr>
        <w:t>12.</w:t>
      </w:r>
      <w:r w:rsidRPr="00B15550">
        <w:rPr>
          <w:rFonts w:ascii="Century Gothic" w:hAnsi="Century Gothic" w:cs="Times New Roman"/>
          <w:b/>
          <w:szCs w:val="22"/>
        </w:rPr>
        <w:tab/>
      </w:r>
      <w:r w:rsidRPr="00B15550">
        <w:rPr>
          <w:rFonts w:ascii="Century Gothic" w:hAnsi="Century Gothic"/>
          <w:b/>
          <w:szCs w:val="22"/>
        </w:rPr>
        <w:t>OŚWIADCZAMY,</w:t>
      </w:r>
      <w:r w:rsidRPr="00B15550">
        <w:rPr>
          <w:rFonts w:ascii="Century Gothic" w:hAnsi="Century Gothic"/>
          <w:szCs w:val="22"/>
        </w:rPr>
        <w:t xml:space="preserve"> że zaoferowany przedmiot zamówienia spełnia wymagania opisane w Rozdziale 4 SIWZ.</w:t>
      </w:r>
    </w:p>
    <w:p w:rsidR="006E5A55" w:rsidRPr="00B15550" w:rsidRDefault="006E5A55" w:rsidP="006E5A55">
      <w:pPr>
        <w:pStyle w:val="Zwykytekst1"/>
        <w:tabs>
          <w:tab w:val="left" w:pos="360"/>
          <w:tab w:val="left" w:leader="dot" w:pos="9072"/>
        </w:tabs>
        <w:spacing w:before="240" w:line="360" w:lineRule="auto"/>
        <w:ind w:left="360" w:right="-1" w:hanging="360"/>
        <w:jc w:val="both"/>
        <w:rPr>
          <w:rFonts w:ascii="Century Gothic" w:hAnsi="Century Gothic" w:cs="Times New Roman"/>
          <w:szCs w:val="22"/>
        </w:rPr>
      </w:pPr>
      <w:r w:rsidRPr="00B15550">
        <w:rPr>
          <w:rFonts w:ascii="Century Gothic" w:hAnsi="Century Gothic" w:cs="Times New Roman"/>
          <w:b/>
          <w:szCs w:val="22"/>
        </w:rPr>
        <w:t>13.</w:t>
      </w:r>
      <w:r w:rsidRPr="00B15550">
        <w:rPr>
          <w:rFonts w:ascii="Century Gothic" w:hAnsi="Century Gothic" w:cs="Times New Roman"/>
          <w:b/>
          <w:szCs w:val="22"/>
        </w:rPr>
        <w:tab/>
        <w:t>WSZELKĄ KORESPONDENCJĘ</w:t>
      </w:r>
      <w:r w:rsidRPr="00B15550">
        <w:rPr>
          <w:rFonts w:ascii="Century Gothic" w:hAnsi="Century Gothic" w:cs="Times New Roman"/>
          <w:szCs w:val="22"/>
        </w:rPr>
        <w:t xml:space="preserve"> w sprawie postępowania należy kierować na poniższy adres:</w:t>
      </w:r>
    </w:p>
    <w:p w:rsidR="006E5A55" w:rsidRPr="00B15550" w:rsidRDefault="006E5A55" w:rsidP="006E5A55">
      <w:pPr>
        <w:pStyle w:val="Zwykytekst1"/>
        <w:tabs>
          <w:tab w:val="left" w:leader="dot" w:pos="9072"/>
        </w:tabs>
        <w:spacing w:line="360" w:lineRule="auto"/>
        <w:ind w:left="375" w:right="-1"/>
        <w:jc w:val="both"/>
        <w:rPr>
          <w:rFonts w:ascii="Century Gothic" w:hAnsi="Century Gothic" w:cs="Times New Roman"/>
          <w:szCs w:val="22"/>
        </w:rPr>
      </w:pPr>
      <w:r w:rsidRPr="00B15550">
        <w:rPr>
          <w:rFonts w:ascii="Century Gothic" w:hAnsi="Century Gothic" w:cs="Times New Roman"/>
          <w:szCs w:val="22"/>
        </w:rPr>
        <w:t>Imię i nazwisko:</w:t>
      </w:r>
    </w:p>
    <w:p w:rsidR="006E5A55" w:rsidRPr="00B15550" w:rsidRDefault="006E5A55" w:rsidP="006E5A55">
      <w:pPr>
        <w:pStyle w:val="Zwykytekst1"/>
        <w:tabs>
          <w:tab w:val="left" w:leader="dot" w:pos="9072"/>
        </w:tabs>
        <w:spacing w:line="360" w:lineRule="auto"/>
        <w:ind w:left="375" w:right="-1"/>
        <w:jc w:val="both"/>
        <w:rPr>
          <w:rFonts w:ascii="Century Gothic" w:hAnsi="Century Gothic" w:cs="Times New Roman"/>
          <w:szCs w:val="22"/>
        </w:rPr>
      </w:pPr>
      <w:r w:rsidRPr="00B15550">
        <w:rPr>
          <w:rFonts w:ascii="Century Gothic" w:hAnsi="Century Gothic" w:cs="Times New Roman"/>
          <w:szCs w:val="22"/>
        </w:rPr>
        <w:t>Adres:</w:t>
      </w:r>
    </w:p>
    <w:p w:rsidR="006E5A55" w:rsidRPr="00B15550" w:rsidRDefault="006E5A55" w:rsidP="006E5A55">
      <w:pPr>
        <w:pStyle w:val="Zwykytekst1"/>
        <w:tabs>
          <w:tab w:val="left" w:leader="dot" w:pos="9072"/>
        </w:tabs>
        <w:spacing w:line="360" w:lineRule="auto"/>
        <w:ind w:left="375" w:right="-1"/>
        <w:jc w:val="both"/>
        <w:rPr>
          <w:rFonts w:ascii="Century Gothic" w:hAnsi="Century Gothic" w:cs="Times New Roman"/>
          <w:szCs w:val="22"/>
        </w:rPr>
      </w:pPr>
      <w:r w:rsidRPr="00B15550">
        <w:rPr>
          <w:rFonts w:ascii="Century Gothic" w:hAnsi="Century Gothic" w:cs="Times New Roman"/>
          <w:szCs w:val="22"/>
        </w:rPr>
        <w:t>tel. ________________ fax ____________________ e-mail: _____________________</w:t>
      </w:r>
    </w:p>
    <w:p w:rsidR="006E5A55" w:rsidRPr="00B15550" w:rsidRDefault="006E5A55" w:rsidP="006E5A55">
      <w:pPr>
        <w:pStyle w:val="Zwykytekst1"/>
        <w:tabs>
          <w:tab w:val="left" w:pos="360"/>
          <w:tab w:val="left" w:leader="dot" w:pos="9072"/>
        </w:tabs>
        <w:spacing w:before="240" w:line="360" w:lineRule="auto"/>
        <w:ind w:left="360" w:right="-1" w:hanging="360"/>
        <w:jc w:val="both"/>
        <w:rPr>
          <w:rFonts w:ascii="Century Gothic" w:hAnsi="Century Gothic" w:cs="Times New Roman"/>
          <w:szCs w:val="22"/>
        </w:rPr>
      </w:pPr>
      <w:r w:rsidRPr="00B15550">
        <w:rPr>
          <w:rFonts w:ascii="Century Gothic" w:hAnsi="Century Gothic" w:cs="Times New Roman"/>
          <w:b/>
          <w:szCs w:val="22"/>
        </w:rPr>
        <w:t>14.</w:t>
      </w:r>
      <w:r w:rsidRPr="00B15550">
        <w:rPr>
          <w:rFonts w:ascii="Century Gothic" w:hAnsi="Century Gothic" w:cs="Times New Roman"/>
          <w:b/>
          <w:szCs w:val="22"/>
        </w:rPr>
        <w:tab/>
      </w:r>
      <w:r w:rsidRPr="00B15550">
        <w:rPr>
          <w:rFonts w:ascii="Century Gothic" w:hAnsi="Century Gothic"/>
          <w:b/>
          <w:szCs w:val="22"/>
        </w:rPr>
        <w:t>OŚWIADCZAMY</w:t>
      </w:r>
      <w:r w:rsidRPr="00B15550">
        <w:rPr>
          <w:rFonts w:ascii="Century Gothic" w:hAnsi="Century Gothic"/>
          <w:szCs w:val="22"/>
        </w:rPr>
        <w:t>, że jesteśmy małym/średnim przedsiębiorstwem*.</w:t>
      </w:r>
    </w:p>
    <w:p w:rsidR="006E5A55" w:rsidRPr="00B15550" w:rsidRDefault="006E5A55" w:rsidP="006E5A55">
      <w:pPr>
        <w:pStyle w:val="Zwykytekst1"/>
        <w:tabs>
          <w:tab w:val="left" w:pos="360"/>
          <w:tab w:val="left" w:leader="dot" w:pos="9072"/>
        </w:tabs>
        <w:spacing w:before="240" w:line="360" w:lineRule="auto"/>
        <w:ind w:left="360" w:right="-1" w:hanging="360"/>
        <w:jc w:val="both"/>
        <w:rPr>
          <w:rFonts w:ascii="Century Gothic" w:hAnsi="Century Gothic" w:cs="Times New Roman"/>
          <w:szCs w:val="22"/>
        </w:rPr>
      </w:pPr>
      <w:r w:rsidRPr="00B15550">
        <w:rPr>
          <w:rFonts w:ascii="Century Gothic" w:hAnsi="Century Gothic" w:cs="Times New Roman"/>
          <w:b/>
          <w:szCs w:val="22"/>
        </w:rPr>
        <w:t>15.</w:t>
      </w:r>
      <w:r w:rsidRPr="00B15550">
        <w:rPr>
          <w:rFonts w:ascii="Century Gothic" w:hAnsi="Century Gothic" w:cs="Times New Roman"/>
          <w:b/>
          <w:szCs w:val="22"/>
        </w:rPr>
        <w:tab/>
        <w:t xml:space="preserve">OFERTĘ </w:t>
      </w:r>
      <w:r w:rsidRPr="00B15550">
        <w:rPr>
          <w:rFonts w:ascii="Century Gothic" w:hAnsi="Century Gothic" w:cs="Times New Roman"/>
          <w:szCs w:val="22"/>
        </w:rPr>
        <w:t>składamy na ____ stronach.</w:t>
      </w:r>
    </w:p>
    <w:p w:rsidR="006E5A55" w:rsidRPr="00B15550" w:rsidRDefault="006E5A55" w:rsidP="006E5A55">
      <w:pPr>
        <w:pStyle w:val="Zwykytekst1"/>
        <w:tabs>
          <w:tab w:val="left" w:pos="360"/>
          <w:tab w:val="left" w:leader="dot" w:pos="9072"/>
        </w:tabs>
        <w:spacing w:before="240" w:line="360" w:lineRule="auto"/>
        <w:ind w:left="360" w:right="-1" w:hanging="360"/>
        <w:jc w:val="both"/>
        <w:rPr>
          <w:rFonts w:ascii="Century Gothic" w:hAnsi="Century Gothic" w:cs="Times New Roman"/>
          <w:b/>
          <w:szCs w:val="22"/>
        </w:rPr>
      </w:pPr>
      <w:r w:rsidRPr="00B15550">
        <w:rPr>
          <w:rFonts w:ascii="Century Gothic" w:hAnsi="Century Gothic" w:cs="Times New Roman"/>
          <w:b/>
          <w:szCs w:val="22"/>
        </w:rPr>
        <w:t>16.</w:t>
      </w:r>
      <w:r w:rsidRPr="00B15550">
        <w:rPr>
          <w:rFonts w:ascii="Century Gothic" w:hAnsi="Century Gothic" w:cs="Times New Roman"/>
          <w:b/>
          <w:szCs w:val="22"/>
        </w:rPr>
        <w:tab/>
        <w:t>Stanowisko oraz imię i nazwisko osoby upoważnionej do zawarcia umowy:</w:t>
      </w:r>
      <w:r w:rsidRPr="00B15550">
        <w:rPr>
          <w:rFonts w:ascii="Century Gothic" w:hAnsi="Century Gothic" w:cs="Times New Roman"/>
          <w:b/>
          <w:szCs w:val="22"/>
        </w:rPr>
        <w:cr/>
        <w:t>______________________________________________________________________</w:t>
      </w:r>
    </w:p>
    <w:p w:rsidR="006E5A55" w:rsidRPr="00B15550" w:rsidRDefault="006E5A55" w:rsidP="006E5A55">
      <w:pPr>
        <w:pStyle w:val="Zwykytekst1"/>
        <w:tabs>
          <w:tab w:val="left" w:leader="dot" w:pos="9072"/>
        </w:tabs>
        <w:spacing w:line="360" w:lineRule="auto"/>
        <w:ind w:left="360" w:right="-1"/>
        <w:jc w:val="both"/>
        <w:rPr>
          <w:rFonts w:ascii="Century Gothic" w:hAnsi="Century Gothic" w:cs="Times New Roman"/>
          <w:b/>
          <w:szCs w:val="22"/>
        </w:rPr>
      </w:pPr>
      <w:r w:rsidRPr="00B15550">
        <w:rPr>
          <w:rFonts w:ascii="Century Gothic" w:hAnsi="Century Gothic" w:cs="Times New Roman"/>
          <w:b/>
          <w:szCs w:val="22"/>
        </w:rPr>
        <w:t>______________________________________________________________________</w:t>
      </w:r>
    </w:p>
    <w:p w:rsidR="006E5A55" w:rsidRPr="00B15550" w:rsidRDefault="006E5A55" w:rsidP="006E5A55">
      <w:pPr>
        <w:pStyle w:val="Zwykytekst1"/>
        <w:tabs>
          <w:tab w:val="left" w:pos="360"/>
          <w:tab w:val="left" w:leader="dot" w:pos="9072"/>
        </w:tabs>
        <w:spacing w:line="360" w:lineRule="auto"/>
        <w:ind w:left="360" w:right="-1" w:hanging="360"/>
        <w:jc w:val="both"/>
        <w:rPr>
          <w:rFonts w:ascii="Century Gothic" w:hAnsi="Century Gothic" w:cs="Times New Roman"/>
          <w:szCs w:val="22"/>
        </w:rPr>
      </w:pPr>
      <w:r w:rsidRPr="00B15550">
        <w:rPr>
          <w:rFonts w:ascii="Century Gothic" w:hAnsi="Century Gothic" w:cs="Times New Roman"/>
          <w:b/>
          <w:szCs w:val="22"/>
        </w:rPr>
        <w:t>17.</w:t>
      </w:r>
      <w:r w:rsidRPr="00B15550">
        <w:rPr>
          <w:rFonts w:ascii="Century Gothic" w:hAnsi="Century Gothic" w:cs="Times New Roman"/>
          <w:b/>
          <w:szCs w:val="22"/>
        </w:rPr>
        <w:tab/>
        <w:t xml:space="preserve">ZAŁĄCZNIKAMI </w:t>
      </w:r>
      <w:r w:rsidRPr="00B15550">
        <w:rPr>
          <w:rFonts w:ascii="Century Gothic" w:hAnsi="Century Gothic" w:cs="Times New Roman"/>
          <w:szCs w:val="22"/>
        </w:rPr>
        <w:t>do oferty, stanowiącymi jej integralną część są:</w:t>
      </w:r>
    </w:p>
    <w:p w:rsidR="006E5A55" w:rsidRPr="00B15550" w:rsidRDefault="006E5A55" w:rsidP="006E5A55">
      <w:pPr>
        <w:pStyle w:val="Zwykytekst1"/>
        <w:tabs>
          <w:tab w:val="left" w:pos="735"/>
        </w:tabs>
        <w:ind w:left="360" w:right="-1"/>
        <w:jc w:val="both"/>
        <w:rPr>
          <w:rFonts w:ascii="Calibri" w:hAnsi="Calibri" w:cs="Times New Roman"/>
          <w:szCs w:val="22"/>
        </w:rPr>
      </w:pPr>
      <w:r w:rsidRPr="00B15550">
        <w:rPr>
          <w:rFonts w:ascii="Calibri" w:hAnsi="Calibri" w:cs="Times New Roman"/>
          <w:szCs w:val="22"/>
        </w:rPr>
        <w:t>1._____________________________________________________________________</w:t>
      </w:r>
    </w:p>
    <w:p w:rsidR="006E5A55" w:rsidRPr="00B15550" w:rsidRDefault="006E5A55" w:rsidP="006E5A55">
      <w:pPr>
        <w:pStyle w:val="Zwykytekst1"/>
        <w:tabs>
          <w:tab w:val="left" w:pos="735"/>
        </w:tabs>
        <w:ind w:right="-1"/>
        <w:jc w:val="both"/>
        <w:rPr>
          <w:rFonts w:ascii="Calibri" w:hAnsi="Calibri" w:cs="Times New Roman"/>
          <w:szCs w:val="22"/>
        </w:rPr>
      </w:pPr>
    </w:p>
    <w:p w:rsidR="006E5A55" w:rsidRPr="00B15550" w:rsidRDefault="006E5A55" w:rsidP="006E5A55">
      <w:pPr>
        <w:pStyle w:val="Zwykytekst1"/>
        <w:tabs>
          <w:tab w:val="left" w:pos="735"/>
        </w:tabs>
        <w:ind w:left="360" w:right="-1"/>
        <w:jc w:val="both"/>
        <w:rPr>
          <w:rFonts w:ascii="Calibri" w:hAnsi="Calibri" w:cs="Times New Roman"/>
          <w:szCs w:val="22"/>
        </w:rPr>
      </w:pPr>
      <w:r w:rsidRPr="00B15550">
        <w:rPr>
          <w:rFonts w:ascii="Calibri" w:hAnsi="Calibri" w:cs="Times New Roman"/>
          <w:szCs w:val="22"/>
        </w:rPr>
        <w:t>2._____________________________________________________________________</w:t>
      </w:r>
    </w:p>
    <w:p w:rsidR="006E5A55" w:rsidRPr="00B15550" w:rsidRDefault="006E5A55" w:rsidP="006E5A55">
      <w:pPr>
        <w:pStyle w:val="Zwykytekst1"/>
        <w:tabs>
          <w:tab w:val="left" w:pos="735"/>
        </w:tabs>
        <w:ind w:right="-1"/>
        <w:jc w:val="both"/>
        <w:rPr>
          <w:rFonts w:ascii="Calibri" w:hAnsi="Calibri" w:cs="Times New Roman"/>
          <w:szCs w:val="22"/>
        </w:rPr>
      </w:pPr>
    </w:p>
    <w:p w:rsidR="006E5A55" w:rsidRPr="00B15550" w:rsidRDefault="006E5A55" w:rsidP="006E5A55">
      <w:pPr>
        <w:pStyle w:val="Zwykytekst1"/>
        <w:tabs>
          <w:tab w:val="left" w:pos="735"/>
        </w:tabs>
        <w:ind w:left="360" w:right="-1"/>
        <w:jc w:val="both"/>
        <w:rPr>
          <w:rFonts w:ascii="Calibri" w:hAnsi="Calibri" w:cs="Times New Roman"/>
          <w:szCs w:val="22"/>
        </w:rPr>
      </w:pPr>
      <w:r w:rsidRPr="00B15550">
        <w:rPr>
          <w:rFonts w:ascii="Calibri" w:hAnsi="Calibri" w:cs="Times New Roman"/>
          <w:szCs w:val="22"/>
        </w:rPr>
        <w:t>3______________________________________________________________________</w:t>
      </w:r>
    </w:p>
    <w:p w:rsidR="006E5A55" w:rsidRPr="00B15550" w:rsidRDefault="006E5A55" w:rsidP="006E5A55">
      <w:pPr>
        <w:pStyle w:val="Zwykytekst1"/>
        <w:tabs>
          <w:tab w:val="left" w:pos="735"/>
        </w:tabs>
        <w:ind w:left="57" w:right="-1"/>
        <w:jc w:val="both"/>
        <w:rPr>
          <w:rFonts w:ascii="Calibri" w:hAnsi="Calibri" w:cs="Times New Roman"/>
          <w:szCs w:val="22"/>
        </w:rPr>
      </w:pPr>
    </w:p>
    <w:p w:rsidR="006E5A55" w:rsidRPr="00B15550" w:rsidRDefault="006E5A55" w:rsidP="006E5A55">
      <w:pPr>
        <w:pStyle w:val="Zwykytekst1"/>
        <w:tabs>
          <w:tab w:val="left" w:pos="360"/>
        </w:tabs>
        <w:spacing w:after="280"/>
        <w:ind w:left="360" w:right="-1" w:hanging="360"/>
        <w:jc w:val="both"/>
        <w:rPr>
          <w:rFonts w:ascii="Century Gothic" w:hAnsi="Century Gothic" w:cs="Times New Roman"/>
          <w:szCs w:val="22"/>
        </w:rPr>
      </w:pPr>
      <w:r w:rsidRPr="00B15550">
        <w:rPr>
          <w:rFonts w:ascii="Century Gothic" w:hAnsi="Century Gothic" w:cs="Times New Roman"/>
          <w:b/>
          <w:szCs w:val="22"/>
        </w:rPr>
        <w:t>18.</w:t>
      </w:r>
      <w:r w:rsidRPr="00B15550">
        <w:rPr>
          <w:rFonts w:ascii="Century Gothic" w:hAnsi="Century Gothic" w:cs="Times New Roman"/>
          <w:b/>
          <w:szCs w:val="22"/>
        </w:rPr>
        <w:tab/>
        <w:t>WRAZ Z OFERTĄ</w:t>
      </w:r>
      <w:r w:rsidRPr="00B15550">
        <w:rPr>
          <w:rFonts w:ascii="Century Gothic" w:hAnsi="Century Gothic" w:cs="Times New Roman"/>
          <w:szCs w:val="22"/>
        </w:rPr>
        <w:t xml:space="preserve"> składamy następujące oświadczenia i dokumenty na __ stronach:</w:t>
      </w:r>
    </w:p>
    <w:p w:rsidR="006E5A55" w:rsidRPr="00B15550" w:rsidRDefault="006E5A55" w:rsidP="006E5A55">
      <w:pPr>
        <w:pStyle w:val="Zwykytekst1"/>
        <w:numPr>
          <w:ilvl w:val="3"/>
          <w:numId w:val="1"/>
        </w:numPr>
        <w:tabs>
          <w:tab w:val="clear" w:pos="2895"/>
          <w:tab w:val="left" w:pos="735"/>
        </w:tabs>
        <w:ind w:left="426" w:right="-1" w:firstLine="0"/>
        <w:jc w:val="both"/>
        <w:rPr>
          <w:rFonts w:ascii="Century Gothic" w:hAnsi="Century Gothic" w:cs="Times New Roman"/>
          <w:bCs/>
          <w:szCs w:val="22"/>
        </w:rPr>
      </w:pPr>
      <w:r w:rsidRPr="00B15550">
        <w:rPr>
          <w:rFonts w:ascii="Century Gothic" w:hAnsi="Century Gothic" w:cs="Times New Roman"/>
          <w:bCs/>
          <w:szCs w:val="22"/>
        </w:rPr>
        <w:lastRenderedPageBreak/>
        <w:t>__________________________________________________________________</w:t>
      </w:r>
    </w:p>
    <w:p w:rsidR="006E5A55" w:rsidRPr="00B15550" w:rsidRDefault="006E5A55" w:rsidP="006E5A55">
      <w:pPr>
        <w:pStyle w:val="Zwykytekst1"/>
        <w:tabs>
          <w:tab w:val="left" w:pos="735"/>
        </w:tabs>
        <w:ind w:right="-1"/>
        <w:jc w:val="both"/>
        <w:rPr>
          <w:rFonts w:ascii="Calibri" w:hAnsi="Calibri" w:cs="Times New Roman"/>
          <w:szCs w:val="22"/>
        </w:rPr>
      </w:pPr>
    </w:p>
    <w:p w:rsidR="006E5A55" w:rsidRPr="00B15550" w:rsidRDefault="006E5A55" w:rsidP="006E5A55">
      <w:pPr>
        <w:pStyle w:val="Zwykytekst1"/>
        <w:numPr>
          <w:ilvl w:val="0"/>
          <w:numId w:val="1"/>
        </w:numPr>
        <w:tabs>
          <w:tab w:val="left" w:pos="735"/>
        </w:tabs>
        <w:ind w:left="426" w:right="-1" w:firstLine="0"/>
        <w:jc w:val="both"/>
        <w:rPr>
          <w:rFonts w:ascii="Calibri" w:hAnsi="Calibri" w:cs="Times New Roman"/>
          <w:szCs w:val="22"/>
        </w:rPr>
      </w:pPr>
      <w:r w:rsidRPr="00B15550">
        <w:rPr>
          <w:rFonts w:ascii="Century Gothic" w:hAnsi="Century Gothic" w:cs="Times New Roman"/>
          <w:bCs/>
          <w:szCs w:val="22"/>
        </w:rPr>
        <w:t>__________________________________________________________________</w:t>
      </w:r>
    </w:p>
    <w:p w:rsidR="006E5A55" w:rsidRPr="00B15550" w:rsidRDefault="006E5A55" w:rsidP="006E5A55">
      <w:pPr>
        <w:pStyle w:val="Zwykytekst1"/>
        <w:ind w:right="-1"/>
        <w:jc w:val="both"/>
        <w:rPr>
          <w:rFonts w:ascii="Calibri" w:hAnsi="Calibri" w:cs="Times New Roman"/>
          <w:szCs w:val="22"/>
        </w:rPr>
      </w:pPr>
    </w:p>
    <w:p w:rsidR="006E5A55" w:rsidRPr="00B15550" w:rsidRDefault="006E5A55" w:rsidP="006E5A55">
      <w:pPr>
        <w:pStyle w:val="Zwykytekst1"/>
        <w:ind w:right="-1"/>
        <w:jc w:val="both"/>
        <w:rPr>
          <w:rFonts w:ascii="Calibri" w:hAnsi="Calibri" w:cs="Times New Roman"/>
          <w:szCs w:val="22"/>
        </w:rPr>
      </w:pPr>
    </w:p>
    <w:p w:rsidR="006E5A55" w:rsidRPr="00B15550" w:rsidRDefault="006E5A55" w:rsidP="006E5A55">
      <w:pPr>
        <w:pStyle w:val="Zwykytekst1"/>
        <w:tabs>
          <w:tab w:val="left" w:pos="5670"/>
        </w:tabs>
        <w:ind w:right="-1"/>
        <w:jc w:val="both"/>
        <w:rPr>
          <w:rFonts w:ascii="Century Gothic" w:hAnsi="Century Gothic" w:cs="Times New Roman"/>
          <w:szCs w:val="22"/>
        </w:rPr>
      </w:pPr>
      <w:r w:rsidRPr="00B15550">
        <w:rPr>
          <w:rFonts w:ascii="Century Gothic" w:hAnsi="Century Gothic" w:cs="Times New Roman"/>
          <w:szCs w:val="22"/>
        </w:rPr>
        <w:t>__________________ dnia __ __ 201</w:t>
      </w:r>
      <w:r w:rsidR="00B15550">
        <w:rPr>
          <w:rFonts w:ascii="Century Gothic" w:hAnsi="Century Gothic" w:cs="Times New Roman"/>
          <w:szCs w:val="22"/>
        </w:rPr>
        <w:t>8</w:t>
      </w:r>
      <w:r w:rsidRPr="00B15550">
        <w:rPr>
          <w:rFonts w:ascii="Century Gothic" w:hAnsi="Century Gothic" w:cs="Times New Roman"/>
          <w:szCs w:val="22"/>
        </w:rPr>
        <w:t xml:space="preserve"> roku</w:t>
      </w:r>
      <w:r w:rsidRPr="00B15550">
        <w:rPr>
          <w:rFonts w:ascii="Century Gothic" w:hAnsi="Century Gothic" w:cs="Times New Roman"/>
          <w:szCs w:val="22"/>
        </w:rPr>
        <w:tab/>
      </w:r>
      <w:r w:rsidRPr="00B15550">
        <w:rPr>
          <w:rFonts w:ascii="Calibri" w:hAnsi="Calibri" w:cs="Times New Roman"/>
          <w:i/>
          <w:szCs w:val="22"/>
        </w:rPr>
        <w:t>________________________________</w:t>
      </w:r>
    </w:p>
    <w:p w:rsidR="006E5A55" w:rsidRPr="00B15550" w:rsidRDefault="006E5A55" w:rsidP="006E5A55">
      <w:pPr>
        <w:pStyle w:val="Zwykytekst1"/>
        <w:ind w:left="1704" w:right="-1" w:firstLine="3960"/>
        <w:rPr>
          <w:rFonts w:ascii="Century Gothic" w:hAnsi="Century Gothic" w:cs="Times New Roman"/>
          <w:i/>
          <w:sz w:val="18"/>
          <w:szCs w:val="22"/>
        </w:rPr>
      </w:pPr>
      <w:r w:rsidRPr="00B15550">
        <w:rPr>
          <w:rFonts w:ascii="Century Gothic" w:hAnsi="Century Gothic" w:cs="Times New Roman"/>
          <w:i/>
          <w:sz w:val="18"/>
          <w:szCs w:val="22"/>
        </w:rPr>
        <w:t>(podpis Wykonawcy/Pełnomocnika)</w:t>
      </w:r>
    </w:p>
    <w:p w:rsidR="006E5A55" w:rsidRPr="00B15550" w:rsidRDefault="006E5A55" w:rsidP="006E5A55">
      <w:pPr>
        <w:pStyle w:val="Zwykytekst1"/>
        <w:ind w:right="-1"/>
        <w:jc w:val="both"/>
        <w:rPr>
          <w:rFonts w:ascii="Century Gothic" w:hAnsi="Century Gothic" w:cs="Times New Roman"/>
          <w:b/>
          <w:i/>
          <w:szCs w:val="22"/>
        </w:rPr>
      </w:pPr>
    </w:p>
    <w:p w:rsidR="006E5A55" w:rsidRPr="00B15550" w:rsidRDefault="006E5A55" w:rsidP="006E5A55">
      <w:pPr>
        <w:pStyle w:val="Zwykytekst1"/>
        <w:ind w:right="-1"/>
        <w:rPr>
          <w:rFonts w:ascii="Century Gothic" w:hAnsi="Century Gothic" w:cs="Times New Roman"/>
          <w:i/>
          <w:sz w:val="18"/>
          <w:szCs w:val="18"/>
        </w:rPr>
      </w:pPr>
      <w:r w:rsidRPr="00B15550">
        <w:rPr>
          <w:rFonts w:ascii="Century Gothic" w:hAnsi="Century Gothic" w:cs="Times New Roman"/>
          <w:i/>
          <w:sz w:val="18"/>
          <w:szCs w:val="18"/>
        </w:rPr>
        <w:t>* niepotrzebne skreś</w:t>
      </w:r>
      <w:bookmarkStart w:id="0" w:name="RANGE!A1%25252525253AF71"/>
      <w:bookmarkEnd w:id="0"/>
      <w:r w:rsidRPr="00B15550">
        <w:rPr>
          <w:rFonts w:ascii="Century Gothic" w:hAnsi="Century Gothic" w:cs="Times New Roman"/>
          <w:i/>
          <w:sz w:val="18"/>
          <w:szCs w:val="18"/>
        </w:rPr>
        <w:t>lić</w:t>
      </w:r>
    </w:p>
    <w:p w:rsidR="006E5A55" w:rsidRPr="00B15550" w:rsidRDefault="006E5A55" w:rsidP="006E5A55">
      <w:pPr>
        <w:spacing w:line="276" w:lineRule="auto"/>
        <w:ind w:right="-341"/>
        <w:jc w:val="center"/>
        <w:rPr>
          <w:rFonts w:ascii="Century Gothic" w:hAnsi="Century Gothic"/>
          <w:b/>
          <w:sz w:val="20"/>
          <w:szCs w:val="22"/>
        </w:rPr>
      </w:pPr>
    </w:p>
    <w:p w:rsidR="006E5A55" w:rsidRPr="004B7EA1" w:rsidRDefault="006E5A55" w:rsidP="006E5A55">
      <w:pPr>
        <w:spacing w:line="276" w:lineRule="auto"/>
        <w:ind w:right="-341"/>
        <w:rPr>
          <w:rFonts w:ascii="Century Gothic" w:hAnsi="Century Gothic"/>
          <w:b/>
          <w:color w:val="FF0000"/>
          <w:sz w:val="20"/>
          <w:szCs w:val="22"/>
        </w:rPr>
        <w:sectPr w:rsidR="006E5A55" w:rsidRPr="004B7EA1" w:rsidSect="006E5A55">
          <w:footerReference w:type="default" r:id="rId12"/>
          <w:footnotePr>
            <w:pos w:val="beneathText"/>
          </w:footnotePr>
          <w:pgSz w:w="11905" w:h="16837"/>
          <w:pgMar w:top="1304" w:right="1132" w:bottom="1190" w:left="1418" w:header="708" w:footer="1134" w:gutter="0"/>
          <w:cols w:space="708"/>
          <w:docGrid w:linePitch="360"/>
        </w:sectPr>
      </w:pPr>
    </w:p>
    <w:p w:rsidR="006E5A55" w:rsidRPr="00B15550" w:rsidRDefault="00B15550" w:rsidP="006E5A55">
      <w:pPr>
        <w:tabs>
          <w:tab w:val="right" w:pos="9355"/>
        </w:tabs>
        <w:jc w:val="both"/>
        <w:rPr>
          <w:rFonts w:ascii="Century Gothic" w:hAnsi="Century Gothic"/>
        </w:rPr>
      </w:pPr>
      <w:r w:rsidRPr="00B15550">
        <w:rPr>
          <w:rFonts w:ascii="Century Gothic" w:hAnsi="Century Gothic"/>
          <w:b/>
          <w:sz w:val="20"/>
          <w:szCs w:val="22"/>
        </w:rPr>
        <w:lastRenderedPageBreak/>
        <w:t>Numer sprawy: UKW/DZP-281-D-23</w:t>
      </w:r>
      <w:r w:rsidR="006E5A55" w:rsidRPr="00B15550">
        <w:rPr>
          <w:rFonts w:ascii="Century Gothic" w:hAnsi="Century Gothic"/>
          <w:b/>
          <w:sz w:val="20"/>
          <w:szCs w:val="22"/>
        </w:rPr>
        <w:t>/201</w:t>
      </w:r>
      <w:r w:rsidRPr="00B15550">
        <w:rPr>
          <w:rFonts w:ascii="Century Gothic" w:hAnsi="Century Gothic"/>
          <w:b/>
          <w:sz w:val="20"/>
          <w:szCs w:val="22"/>
        </w:rPr>
        <w:t>8</w:t>
      </w:r>
      <w:r w:rsidR="006E5A55" w:rsidRPr="00B15550">
        <w:rPr>
          <w:rFonts w:ascii="Century Gothic" w:hAnsi="Century Gothic"/>
          <w:b/>
          <w:sz w:val="20"/>
          <w:szCs w:val="22"/>
        </w:rPr>
        <w:tab/>
        <w:t>Załącznik nr 2</w:t>
      </w:r>
    </w:p>
    <w:p w:rsidR="006E5A55" w:rsidRPr="00B15550" w:rsidRDefault="006E5A55" w:rsidP="006E5A55">
      <w:pPr>
        <w:jc w:val="center"/>
        <w:rPr>
          <w:rFonts w:ascii="Century Gothic" w:hAnsi="Century Gothic"/>
          <w:b/>
          <w:sz w:val="20"/>
          <w:szCs w:val="20"/>
        </w:rPr>
      </w:pPr>
    </w:p>
    <w:p w:rsidR="006E5A55" w:rsidRPr="00B15550" w:rsidRDefault="006E5A55" w:rsidP="006E5A55">
      <w:pPr>
        <w:jc w:val="center"/>
        <w:rPr>
          <w:rFonts w:ascii="Century Gothic" w:hAnsi="Century Gothic"/>
          <w:b/>
          <w:sz w:val="20"/>
          <w:szCs w:val="20"/>
        </w:rPr>
      </w:pPr>
    </w:p>
    <w:p w:rsidR="006E5A55" w:rsidRPr="00B15550" w:rsidRDefault="006E5A55" w:rsidP="006E5A55">
      <w:pPr>
        <w:jc w:val="center"/>
        <w:rPr>
          <w:b/>
          <w:bCs/>
        </w:rPr>
      </w:pPr>
      <w:r w:rsidRPr="00B15550">
        <w:br/>
      </w:r>
      <w:r w:rsidRPr="00B15550">
        <w:rPr>
          <w:noProof/>
          <w:lang w:eastAsia="pl-PL"/>
        </w:rPr>
        <w:drawing>
          <wp:anchor distT="0" distB="0" distL="114935" distR="114935" simplePos="0" relativeHeight="251661312" behindDoc="0" locked="0" layoutInCell="1" allowOverlap="1" wp14:anchorId="39A20242" wp14:editId="173D79B1">
            <wp:simplePos x="0" y="0"/>
            <wp:positionH relativeFrom="column">
              <wp:posOffset>-3175</wp:posOffset>
            </wp:positionH>
            <wp:positionV relativeFrom="paragraph">
              <wp:posOffset>-3175</wp:posOffset>
            </wp:positionV>
            <wp:extent cx="902335" cy="902335"/>
            <wp:effectExtent l="19050" t="19050" r="12065" b="12065"/>
            <wp:wrapSquare wrapText="right"/>
            <wp:docPr id="44"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1"/>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902335" cy="902335"/>
                    </a:xfrm>
                    <a:prstGeom prst="rect">
                      <a:avLst/>
                    </a:prstGeom>
                    <a:solidFill>
                      <a:srgbClr val="FFFFFF"/>
                    </a:solidFill>
                    <a:ln w="6350">
                      <a:solidFill>
                        <a:srgbClr val="000000"/>
                      </a:solidFill>
                      <a:miter lim="800000"/>
                      <a:headEnd/>
                      <a:tailEnd/>
                    </a:ln>
                  </pic:spPr>
                </pic:pic>
              </a:graphicData>
            </a:graphic>
            <wp14:sizeRelH relativeFrom="page">
              <wp14:pctWidth>0</wp14:pctWidth>
            </wp14:sizeRelH>
            <wp14:sizeRelV relativeFrom="page">
              <wp14:pctHeight>0</wp14:pctHeight>
            </wp14:sizeRelV>
          </wp:anchor>
        </w:drawing>
      </w:r>
      <w:r w:rsidRPr="00B15550">
        <w:rPr>
          <w:b/>
          <w:bCs/>
        </w:rPr>
        <w:t>UNIWERSYTET KAZIMIERZA WIELKIEGO</w:t>
      </w:r>
    </w:p>
    <w:p w:rsidR="006E5A55" w:rsidRPr="00B15550" w:rsidRDefault="006E5A55" w:rsidP="006E5A55">
      <w:pPr>
        <w:pBdr>
          <w:bottom w:val="single" w:sz="8" w:space="1" w:color="000000"/>
        </w:pBdr>
        <w:tabs>
          <w:tab w:val="left" w:pos="3960"/>
          <w:tab w:val="left" w:pos="4320"/>
        </w:tabs>
        <w:jc w:val="center"/>
        <w:rPr>
          <w:b/>
          <w:bCs/>
        </w:rPr>
      </w:pPr>
      <w:r w:rsidRPr="00B15550">
        <w:rPr>
          <w:b/>
          <w:bCs/>
        </w:rPr>
        <w:t>W BYDGOSZCZY</w:t>
      </w:r>
    </w:p>
    <w:p w:rsidR="006E5A55" w:rsidRPr="00B15550" w:rsidRDefault="006E5A55" w:rsidP="006E5A55">
      <w:pPr>
        <w:tabs>
          <w:tab w:val="left" w:pos="1620"/>
          <w:tab w:val="left" w:pos="3960"/>
          <w:tab w:val="left" w:pos="4320"/>
        </w:tabs>
        <w:jc w:val="center"/>
        <w:rPr>
          <w:sz w:val="18"/>
          <w:szCs w:val="18"/>
        </w:rPr>
      </w:pPr>
      <w:r w:rsidRPr="00B15550">
        <w:rPr>
          <w:sz w:val="18"/>
          <w:szCs w:val="18"/>
        </w:rPr>
        <w:t>ul. Chodkiewicza 30, 85 – 064 Bydgoszcz, tel. 052 341 91 00 fax. 052 360 82 06</w:t>
      </w:r>
    </w:p>
    <w:p w:rsidR="006E5A55" w:rsidRPr="00B15550" w:rsidRDefault="006E5A55" w:rsidP="006E5A55">
      <w:pPr>
        <w:jc w:val="center"/>
      </w:pPr>
      <w:r w:rsidRPr="00B15550">
        <w:t>NIP 5542647568 REGON 340057695</w:t>
      </w:r>
    </w:p>
    <w:p w:rsidR="006E5A55" w:rsidRPr="00B15550" w:rsidRDefault="006E5A55" w:rsidP="006E5A55">
      <w:pPr>
        <w:jc w:val="center"/>
      </w:pPr>
      <w:r w:rsidRPr="00B15550">
        <w:t>www.ukw.edu.pl</w:t>
      </w:r>
    </w:p>
    <w:p w:rsidR="006E5A55" w:rsidRPr="00B15550" w:rsidRDefault="006E5A55" w:rsidP="006E5A55">
      <w:pPr>
        <w:jc w:val="center"/>
        <w:rPr>
          <w:rFonts w:ascii="Century Gothic" w:hAnsi="Century Gothic"/>
          <w:b/>
          <w:sz w:val="20"/>
          <w:szCs w:val="20"/>
        </w:rPr>
      </w:pPr>
    </w:p>
    <w:p w:rsidR="006E5A55" w:rsidRPr="00B15550" w:rsidRDefault="006E5A55" w:rsidP="006E5A55">
      <w:pPr>
        <w:jc w:val="center"/>
        <w:rPr>
          <w:rFonts w:ascii="Century Gothic" w:hAnsi="Century Gothic"/>
          <w:b/>
          <w:sz w:val="20"/>
          <w:szCs w:val="20"/>
        </w:rPr>
      </w:pPr>
    </w:p>
    <w:p w:rsidR="006E5A55" w:rsidRPr="00B15550" w:rsidRDefault="006E5A55" w:rsidP="006E5A55">
      <w:pPr>
        <w:spacing w:line="480" w:lineRule="auto"/>
        <w:rPr>
          <w:rFonts w:ascii="Arial" w:hAnsi="Arial" w:cs="Arial"/>
          <w:b/>
          <w:bCs/>
          <w:sz w:val="21"/>
          <w:szCs w:val="21"/>
        </w:rPr>
      </w:pPr>
      <w:r w:rsidRPr="00B15550">
        <w:rPr>
          <w:rFonts w:ascii="Arial" w:hAnsi="Arial" w:cs="Arial"/>
          <w:b/>
          <w:bCs/>
          <w:sz w:val="21"/>
          <w:szCs w:val="21"/>
        </w:rPr>
        <w:t>Wykonawca:</w:t>
      </w:r>
    </w:p>
    <w:p w:rsidR="006E5A55" w:rsidRPr="00B15550" w:rsidRDefault="006E5A55" w:rsidP="006E5A55">
      <w:pPr>
        <w:jc w:val="both"/>
        <w:rPr>
          <w:rFonts w:ascii="Arial" w:hAnsi="Arial" w:cs="Arial"/>
          <w:sz w:val="21"/>
          <w:szCs w:val="21"/>
        </w:rPr>
      </w:pPr>
      <w:r w:rsidRPr="00B15550">
        <w:rPr>
          <w:rFonts w:ascii="Arial" w:hAnsi="Arial" w:cs="Arial"/>
          <w:sz w:val="21"/>
          <w:szCs w:val="21"/>
        </w:rPr>
        <w:t>.........................................................................................................................................................</w:t>
      </w:r>
    </w:p>
    <w:p w:rsidR="006E5A55" w:rsidRPr="00B15550" w:rsidRDefault="006E5A55" w:rsidP="006E5A55">
      <w:pPr>
        <w:spacing w:before="120"/>
        <w:jc w:val="both"/>
        <w:rPr>
          <w:rFonts w:ascii="Arial" w:hAnsi="Arial" w:cs="Arial"/>
          <w:sz w:val="21"/>
          <w:szCs w:val="21"/>
        </w:rPr>
      </w:pPr>
      <w:r w:rsidRPr="00B15550">
        <w:rPr>
          <w:rFonts w:ascii="Arial" w:hAnsi="Arial" w:cs="Arial"/>
          <w:sz w:val="21"/>
          <w:szCs w:val="21"/>
        </w:rPr>
        <w:t>.........................................................................................................................................................</w:t>
      </w:r>
    </w:p>
    <w:p w:rsidR="006E5A55" w:rsidRPr="00B15550" w:rsidRDefault="006E5A55" w:rsidP="006E5A55">
      <w:pPr>
        <w:tabs>
          <w:tab w:val="left" w:pos="0"/>
        </w:tabs>
        <w:ind w:right="72"/>
        <w:rPr>
          <w:rFonts w:ascii="Arial" w:hAnsi="Arial" w:cs="Arial"/>
          <w:i/>
          <w:iCs/>
          <w:sz w:val="16"/>
          <w:szCs w:val="16"/>
        </w:rPr>
      </w:pPr>
      <w:r w:rsidRPr="00B15550">
        <w:rPr>
          <w:rFonts w:ascii="Arial" w:hAnsi="Arial" w:cs="Arial"/>
          <w:i/>
          <w:iCs/>
          <w:sz w:val="16"/>
          <w:szCs w:val="16"/>
        </w:rPr>
        <w:t>(pełna Nazwa/firma, adres, w zależności od podmiotu: NIP/PESEL, KRS/CEIDG)</w:t>
      </w:r>
    </w:p>
    <w:p w:rsidR="006E5A55" w:rsidRPr="00B15550" w:rsidRDefault="006E5A55" w:rsidP="006E5A55">
      <w:pPr>
        <w:ind w:right="5953"/>
        <w:rPr>
          <w:rFonts w:ascii="Arial" w:hAnsi="Arial" w:cs="Arial"/>
          <w:i/>
          <w:iCs/>
          <w:sz w:val="16"/>
          <w:szCs w:val="16"/>
        </w:rPr>
      </w:pPr>
    </w:p>
    <w:p w:rsidR="006E5A55" w:rsidRPr="00B15550" w:rsidRDefault="006E5A55" w:rsidP="006E5A55">
      <w:pPr>
        <w:spacing w:before="240" w:line="480" w:lineRule="auto"/>
        <w:rPr>
          <w:rFonts w:ascii="Century Gothic" w:hAnsi="Century Gothic" w:cs="Century Gothic"/>
          <w:sz w:val="20"/>
          <w:szCs w:val="20"/>
          <w:u w:val="single"/>
        </w:rPr>
      </w:pPr>
      <w:r w:rsidRPr="00B15550">
        <w:rPr>
          <w:rFonts w:ascii="Century Gothic" w:hAnsi="Century Gothic" w:cs="Century Gothic"/>
          <w:sz w:val="20"/>
          <w:szCs w:val="20"/>
          <w:u w:val="single"/>
        </w:rPr>
        <w:t>reprezentowany przez:</w:t>
      </w:r>
    </w:p>
    <w:p w:rsidR="006E5A55" w:rsidRPr="00B15550" w:rsidRDefault="006E5A55" w:rsidP="006E5A55">
      <w:pPr>
        <w:jc w:val="both"/>
        <w:rPr>
          <w:rFonts w:ascii="Arial" w:hAnsi="Arial" w:cs="Arial"/>
          <w:sz w:val="21"/>
          <w:szCs w:val="21"/>
        </w:rPr>
      </w:pPr>
      <w:r w:rsidRPr="00B15550">
        <w:rPr>
          <w:rFonts w:ascii="Arial" w:hAnsi="Arial" w:cs="Arial"/>
          <w:sz w:val="21"/>
          <w:szCs w:val="21"/>
        </w:rPr>
        <w:t>.........................................................................................................................................................</w:t>
      </w:r>
    </w:p>
    <w:p w:rsidR="006E5A55" w:rsidRPr="00B15550" w:rsidRDefault="006E5A55" w:rsidP="006E5A55">
      <w:pPr>
        <w:spacing w:before="120"/>
        <w:jc w:val="both"/>
        <w:rPr>
          <w:rFonts w:ascii="Arial" w:hAnsi="Arial" w:cs="Arial"/>
          <w:sz w:val="21"/>
          <w:szCs w:val="21"/>
        </w:rPr>
      </w:pPr>
      <w:r w:rsidRPr="00B15550">
        <w:rPr>
          <w:rFonts w:ascii="Arial" w:hAnsi="Arial" w:cs="Arial"/>
          <w:sz w:val="21"/>
          <w:szCs w:val="21"/>
        </w:rPr>
        <w:t>.........................................................................................................................................................</w:t>
      </w:r>
    </w:p>
    <w:p w:rsidR="006E5A55" w:rsidRPr="00B15550" w:rsidRDefault="006E5A55" w:rsidP="006E5A55">
      <w:pPr>
        <w:spacing w:after="240"/>
        <w:ind w:right="72"/>
        <w:rPr>
          <w:rFonts w:ascii="Arial" w:hAnsi="Arial" w:cs="Arial"/>
          <w:i/>
          <w:iCs/>
          <w:sz w:val="16"/>
          <w:szCs w:val="16"/>
        </w:rPr>
      </w:pPr>
      <w:r w:rsidRPr="00B15550">
        <w:rPr>
          <w:rFonts w:ascii="Arial" w:hAnsi="Arial" w:cs="Arial"/>
          <w:i/>
          <w:iCs/>
          <w:sz w:val="16"/>
          <w:szCs w:val="16"/>
        </w:rPr>
        <w:t>(imię, nazwisko, stanowisko/podstawa do reprezentacji)</w:t>
      </w:r>
    </w:p>
    <w:p w:rsidR="006E5A55" w:rsidRPr="00B15550" w:rsidRDefault="006E5A55" w:rsidP="006E5A55">
      <w:pPr>
        <w:spacing w:after="240"/>
        <w:ind w:right="72"/>
        <w:rPr>
          <w:rFonts w:ascii="Arial" w:hAnsi="Arial" w:cs="Arial"/>
          <w:iCs/>
          <w:sz w:val="16"/>
          <w:szCs w:val="16"/>
        </w:rPr>
      </w:pPr>
    </w:p>
    <w:p w:rsidR="006E5A55" w:rsidRPr="00B15550" w:rsidRDefault="006E5A55" w:rsidP="006E5A55">
      <w:pPr>
        <w:spacing w:before="240"/>
        <w:jc w:val="center"/>
        <w:rPr>
          <w:rFonts w:ascii="Century Gothic" w:hAnsi="Century Gothic" w:cs="Arial"/>
          <w:b/>
          <w:sz w:val="28"/>
          <w:szCs w:val="28"/>
          <w:u w:val="single"/>
        </w:rPr>
      </w:pPr>
      <w:r w:rsidRPr="00B15550">
        <w:rPr>
          <w:rFonts w:ascii="Century Gothic" w:hAnsi="Century Gothic" w:cs="Arial"/>
          <w:b/>
          <w:sz w:val="28"/>
          <w:szCs w:val="28"/>
          <w:u w:val="single"/>
        </w:rPr>
        <w:t xml:space="preserve">Oświadczenie Wykonawcy </w:t>
      </w:r>
    </w:p>
    <w:p w:rsidR="006E5A55" w:rsidRPr="00B15550" w:rsidRDefault="006E5A55" w:rsidP="006E5A55">
      <w:pPr>
        <w:spacing w:before="240" w:after="240" w:line="360" w:lineRule="auto"/>
        <w:jc w:val="center"/>
        <w:rPr>
          <w:rFonts w:ascii="Century Gothic" w:hAnsi="Century Gothic" w:cs="Arial"/>
          <w:b/>
          <w:sz w:val="20"/>
          <w:szCs w:val="20"/>
        </w:rPr>
      </w:pPr>
      <w:r w:rsidRPr="00B15550">
        <w:rPr>
          <w:rFonts w:ascii="Century Gothic" w:hAnsi="Century Gothic" w:cs="Arial"/>
          <w:b/>
          <w:sz w:val="20"/>
          <w:szCs w:val="20"/>
        </w:rPr>
        <w:t xml:space="preserve">składane na podstawie art. 25a ust. 1 ustawy z dnia 29 stycznia 2004 r. - Prawo zamówień publicznych (dalej jako: ustawa Pzp), </w:t>
      </w:r>
    </w:p>
    <w:p w:rsidR="006E5A55" w:rsidRPr="00B15550" w:rsidRDefault="006E5A55" w:rsidP="006E5A55">
      <w:pPr>
        <w:spacing w:after="240"/>
        <w:jc w:val="center"/>
        <w:rPr>
          <w:rFonts w:ascii="Arial" w:hAnsi="Arial" w:cs="Arial"/>
          <w:b/>
          <w:u w:val="single"/>
        </w:rPr>
      </w:pPr>
      <w:r w:rsidRPr="00B15550">
        <w:rPr>
          <w:rFonts w:ascii="Arial" w:hAnsi="Arial" w:cs="Arial"/>
          <w:b/>
          <w:u w:val="single"/>
        </w:rPr>
        <w:t>DOTYCZĄCE PRZESŁANEK WYKLUCZENIA Z POSTĘPOWANIA</w:t>
      </w:r>
    </w:p>
    <w:p w:rsidR="006E5A55" w:rsidRPr="00B15550" w:rsidRDefault="006E5A55" w:rsidP="006E5A55">
      <w:pPr>
        <w:spacing w:before="240"/>
        <w:ind w:firstLine="708"/>
        <w:jc w:val="both"/>
        <w:rPr>
          <w:rFonts w:ascii="Century Gothic" w:hAnsi="Century Gothic" w:cs="Century Gothic"/>
          <w:sz w:val="20"/>
          <w:szCs w:val="20"/>
        </w:rPr>
      </w:pPr>
      <w:r w:rsidRPr="00B15550">
        <w:rPr>
          <w:rFonts w:ascii="Century Gothic" w:hAnsi="Century Gothic" w:cs="Arial"/>
          <w:sz w:val="20"/>
          <w:szCs w:val="20"/>
        </w:rPr>
        <w:t>Na potrzeby postępowania o udzielenie zamówienia publicznego pn. „</w:t>
      </w:r>
      <w:r w:rsidRPr="00B15550">
        <w:rPr>
          <w:rFonts w:ascii="Century Gothic" w:hAnsi="Century Gothic"/>
          <w:b/>
          <w:sz w:val="20"/>
          <w:szCs w:val="20"/>
        </w:rPr>
        <w:t xml:space="preserve">DOSTAWA SAMOCHODU OSOBOWEGO” </w:t>
      </w:r>
      <w:r w:rsidRPr="00B15550">
        <w:rPr>
          <w:rFonts w:ascii="Century Gothic" w:hAnsi="Century Gothic" w:cs="Century Gothic"/>
          <w:sz w:val="20"/>
          <w:szCs w:val="20"/>
        </w:rPr>
        <w:t>oświadczam, co następuje:</w:t>
      </w:r>
    </w:p>
    <w:p w:rsidR="006E5A55" w:rsidRPr="00B15550" w:rsidRDefault="006E5A55" w:rsidP="006E5A55">
      <w:pPr>
        <w:spacing w:before="240" w:after="240" w:line="276" w:lineRule="auto"/>
        <w:jc w:val="both"/>
        <w:rPr>
          <w:rFonts w:ascii="Arial" w:hAnsi="Arial" w:cs="Arial"/>
          <w:b/>
          <w:sz w:val="21"/>
          <w:szCs w:val="21"/>
        </w:rPr>
      </w:pPr>
    </w:p>
    <w:p w:rsidR="006E5A55" w:rsidRPr="00B15550" w:rsidRDefault="006E5A55" w:rsidP="006E5A55">
      <w:pPr>
        <w:spacing w:before="240" w:after="240" w:line="276" w:lineRule="auto"/>
        <w:jc w:val="both"/>
        <w:rPr>
          <w:rFonts w:ascii="Century Gothic" w:hAnsi="Century Gothic" w:cs="Century Gothic"/>
          <w:sz w:val="20"/>
          <w:szCs w:val="20"/>
        </w:rPr>
      </w:pPr>
      <w:r w:rsidRPr="00B15550">
        <w:rPr>
          <w:rFonts w:ascii="Arial" w:hAnsi="Arial" w:cs="Arial"/>
          <w:b/>
          <w:sz w:val="21"/>
          <w:szCs w:val="21"/>
        </w:rPr>
        <w:t>OŚWIADCZENIA DOTYCZĄCE WYKONAWCY:</w:t>
      </w:r>
    </w:p>
    <w:p w:rsidR="006E5A55" w:rsidRPr="00B15550" w:rsidRDefault="006E5A55" w:rsidP="006E5A55">
      <w:pPr>
        <w:pStyle w:val="Akapitzlist2"/>
        <w:numPr>
          <w:ilvl w:val="0"/>
          <w:numId w:val="28"/>
        </w:numPr>
        <w:suppressAutoHyphens w:val="0"/>
        <w:spacing w:before="240" w:line="276" w:lineRule="auto"/>
        <w:jc w:val="both"/>
        <w:rPr>
          <w:rFonts w:ascii="Century Gothic" w:hAnsi="Century Gothic" w:cs="Arial"/>
          <w:sz w:val="20"/>
          <w:szCs w:val="20"/>
        </w:rPr>
      </w:pPr>
      <w:r w:rsidRPr="00B15550">
        <w:rPr>
          <w:rFonts w:ascii="Century Gothic" w:hAnsi="Century Gothic" w:cs="Arial"/>
          <w:sz w:val="20"/>
          <w:szCs w:val="20"/>
        </w:rPr>
        <w:t>Oświadczam, że nie podlegam wykluczeniu z postępowania na podstawie art. 24 ust 1 pkt 12-23 ustawy Pzp.</w:t>
      </w:r>
    </w:p>
    <w:p w:rsidR="006E5A55" w:rsidRPr="00B15550" w:rsidRDefault="006E5A55" w:rsidP="006E5A55">
      <w:pPr>
        <w:pStyle w:val="Akapitzlist2"/>
        <w:numPr>
          <w:ilvl w:val="0"/>
          <w:numId w:val="28"/>
        </w:numPr>
        <w:suppressAutoHyphens w:val="0"/>
        <w:spacing w:before="240" w:line="276" w:lineRule="auto"/>
        <w:jc w:val="both"/>
        <w:rPr>
          <w:rFonts w:ascii="Century Gothic" w:hAnsi="Century Gothic" w:cs="Arial"/>
          <w:sz w:val="20"/>
          <w:szCs w:val="20"/>
        </w:rPr>
      </w:pPr>
      <w:r w:rsidRPr="00B15550">
        <w:rPr>
          <w:rFonts w:ascii="Century Gothic" w:hAnsi="Century Gothic" w:cs="Arial"/>
          <w:sz w:val="20"/>
          <w:szCs w:val="20"/>
        </w:rPr>
        <w:t>Oświadczam, że nie podlegam wykluczeniu z postępowania na podstawie art. 24 ust. 5 pkt. 1 ustawy Pzp.</w:t>
      </w:r>
    </w:p>
    <w:p w:rsidR="006E5A55" w:rsidRPr="00B15550" w:rsidRDefault="006E5A55" w:rsidP="006E5A55">
      <w:pPr>
        <w:spacing w:line="360" w:lineRule="auto"/>
        <w:rPr>
          <w:rFonts w:ascii="Century Gothic" w:hAnsi="Century Gothic" w:cs="Arial"/>
          <w:sz w:val="20"/>
          <w:szCs w:val="20"/>
        </w:rPr>
      </w:pPr>
    </w:p>
    <w:p w:rsidR="006E5A55" w:rsidRPr="00B15550" w:rsidRDefault="006E5A55" w:rsidP="006E5A55">
      <w:pPr>
        <w:spacing w:line="360" w:lineRule="auto"/>
        <w:rPr>
          <w:rFonts w:ascii="Century Gothic" w:hAnsi="Century Gothic" w:cs="Arial"/>
          <w:sz w:val="20"/>
          <w:szCs w:val="20"/>
        </w:rPr>
      </w:pPr>
    </w:p>
    <w:p w:rsidR="006E5A55" w:rsidRPr="00B15550" w:rsidRDefault="006E5A55" w:rsidP="006E5A55">
      <w:pPr>
        <w:pStyle w:val="Zwykytekst1"/>
        <w:tabs>
          <w:tab w:val="left" w:pos="5670"/>
        </w:tabs>
        <w:spacing w:line="276" w:lineRule="auto"/>
        <w:ind w:right="-1"/>
        <w:jc w:val="both"/>
        <w:rPr>
          <w:rFonts w:ascii="Century Gothic" w:hAnsi="Century Gothic" w:cs="Times New Roman"/>
          <w:szCs w:val="22"/>
        </w:rPr>
      </w:pPr>
      <w:r w:rsidRPr="00B15550">
        <w:rPr>
          <w:rFonts w:ascii="Century Gothic" w:hAnsi="Century Gothic" w:cs="Times New Roman"/>
          <w:szCs w:val="22"/>
        </w:rPr>
        <w:t>__________________ dnia __ __ 201</w:t>
      </w:r>
      <w:r w:rsidR="00B15550" w:rsidRPr="00B15550">
        <w:rPr>
          <w:rFonts w:ascii="Century Gothic" w:hAnsi="Century Gothic" w:cs="Times New Roman"/>
          <w:szCs w:val="22"/>
        </w:rPr>
        <w:t>8</w:t>
      </w:r>
      <w:r w:rsidRPr="00B15550">
        <w:rPr>
          <w:rFonts w:ascii="Century Gothic" w:hAnsi="Century Gothic" w:cs="Times New Roman"/>
          <w:szCs w:val="22"/>
        </w:rPr>
        <w:t xml:space="preserve"> roku</w:t>
      </w:r>
      <w:r w:rsidRPr="00B15550">
        <w:rPr>
          <w:rFonts w:ascii="Century Gothic" w:hAnsi="Century Gothic" w:cs="Times New Roman"/>
          <w:szCs w:val="22"/>
        </w:rPr>
        <w:tab/>
      </w:r>
      <w:r w:rsidRPr="00B15550">
        <w:rPr>
          <w:rFonts w:ascii="Calibri" w:hAnsi="Calibri" w:cs="Times New Roman"/>
          <w:i/>
          <w:szCs w:val="22"/>
        </w:rPr>
        <w:t>________________________________</w:t>
      </w:r>
    </w:p>
    <w:p w:rsidR="006E5A55" w:rsidRPr="00B15550" w:rsidRDefault="006E5A55" w:rsidP="006E5A55">
      <w:pPr>
        <w:pStyle w:val="Zwykytekst1"/>
        <w:spacing w:line="276" w:lineRule="auto"/>
        <w:ind w:left="1704" w:right="-1" w:firstLine="5100"/>
        <w:rPr>
          <w:rFonts w:ascii="Century Gothic" w:hAnsi="Century Gothic" w:cs="Times New Roman"/>
          <w:i/>
          <w:sz w:val="18"/>
          <w:szCs w:val="22"/>
        </w:rPr>
      </w:pPr>
      <w:r w:rsidRPr="00B15550">
        <w:rPr>
          <w:rFonts w:ascii="Century Gothic" w:hAnsi="Century Gothic" w:cs="Times New Roman"/>
          <w:i/>
          <w:sz w:val="18"/>
          <w:szCs w:val="22"/>
        </w:rPr>
        <w:t>(podpis)</w:t>
      </w:r>
    </w:p>
    <w:p w:rsidR="006E5A55" w:rsidRPr="00B15550" w:rsidRDefault="006E5A55" w:rsidP="006E5A55">
      <w:pPr>
        <w:jc w:val="both"/>
        <w:rPr>
          <w:rFonts w:ascii="Century Gothic" w:hAnsi="Century Gothic" w:cs="Arial"/>
          <w:sz w:val="20"/>
          <w:szCs w:val="20"/>
        </w:rPr>
      </w:pPr>
    </w:p>
    <w:p w:rsidR="006E5A55" w:rsidRPr="00B15550" w:rsidRDefault="006E5A55" w:rsidP="006E5A55">
      <w:pPr>
        <w:jc w:val="both"/>
        <w:rPr>
          <w:rFonts w:ascii="Century Gothic" w:hAnsi="Century Gothic" w:cs="Arial"/>
          <w:sz w:val="20"/>
          <w:szCs w:val="20"/>
        </w:rPr>
      </w:pPr>
    </w:p>
    <w:p w:rsidR="006E5A55" w:rsidRPr="00B15550" w:rsidRDefault="006E5A55" w:rsidP="006E5A55">
      <w:pPr>
        <w:jc w:val="both"/>
        <w:rPr>
          <w:rFonts w:ascii="Century Gothic" w:hAnsi="Century Gothic" w:cs="Arial"/>
          <w:sz w:val="20"/>
          <w:szCs w:val="20"/>
        </w:rPr>
      </w:pPr>
    </w:p>
    <w:p w:rsidR="006E5A55" w:rsidRPr="00B15550" w:rsidRDefault="006E5A55" w:rsidP="006E5A55">
      <w:pPr>
        <w:spacing w:line="360" w:lineRule="auto"/>
        <w:jc w:val="both"/>
        <w:rPr>
          <w:rFonts w:ascii="Century Gothic" w:hAnsi="Century Gothic" w:cs="Arial"/>
          <w:sz w:val="20"/>
          <w:szCs w:val="20"/>
        </w:rPr>
      </w:pPr>
      <w:r w:rsidRPr="00B15550">
        <w:rPr>
          <w:rFonts w:ascii="Century Gothic" w:hAnsi="Century Gothic" w:cs="Arial"/>
          <w:sz w:val="20"/>
          <w:szCs w:val="20"/>
        </w:rPr>
        <w:lastRenderedPageBreak/>
        <w:tab/>
        <w:t xml:space="preserve">Oświadczam, że zachodzą w stosunku do mnie podstawy wykluczenia z postępowania na podstawie art. ....................................................... ustawy Pzp </w:t>
      </w:r>
      <w:r w:rsidRPr="00B15550">
        <w:rPr>
          <w:rFonts w:ascii="Century Gothic" w:hAnsi="Century Gothic" w:cs="Arial"/>
          <w:i/>
          <w:sz w:val="20"/>
          <w:szCs w:val="20"/>
        </w:rPr>
        <w:t>(podać mającą zastosowanie podstawę wykluczenia spośród wymienionych w art. 24 ust. 1 pkt 13-14, 16-20 lub art. 24 ust. 5 ustawy Pzp).</w:t>
      </w:r>
      <w:r w:rsidRPr="00B15550">
        <w:rPr>
          <w:rFonts w:ascii="Century Gothic" w:hAnsi="Century Gothic" w:cs="Arial"/>
          <w:sz w:val="20"/>
          <w:szCs w:val="20"/>
        </w:rPr>
        <w:t xml:space="preserve"> Jednocześnie oświadczam, że w związku z ww. okolicznością, na podstawie art. 24 ust. 8 ustawy Pzp podjąłem następujące środki naprawcze: .................................................................................................................................................................</w:t>
      </w:r>
    </w:p>
    <w:p w:rsidR="006E5A55" w:rsidRPr="00B15550" w:rsidRDefault="006E5A55" w:rsidP="006E5A55">
      <w:pPr>
        <w:spacing w:line="360" w:lineRule="auto"/>
        <w:jc w:val="both"/>
        <w:rPr>
          <w:rFonts w:ascii="Century Gothic" w:hAnsi="Century Gothic" w:cs="Arial"/>
          <w:sz w:val="20"/>
          <w:szCs w:val="20"/>
        </w:rPr>
      </w:pPr>
      <w:r w:rsidRPr="00B15550">
        <w:rPr>
          <w:rFonts w:ascii="Century Gothic" w:hAnsi="Century Gothic" w:cs="Arial"/>
          <w:sz w:val="20"/>
          <w:szCs w:val="20"/>
        </w:rPr>
        <w:t>.................................................................................................................................................................</w:t>
      </w:r>
    </w:p>
    <w:p w:rsidR="006E5A55" w:rsidRPr="00B15550" w:rsidRDefault="006E5A55" w:rsidP="006E5A55">
      <w:pPr>
        <w:spacing w:line="360" w:lineRule="auto"/>
        <w:jc w:val="both"/>
        <w:rPr>
          <w:rFonts w:ascii="Century Gothic" w:hAnsi="Century Gothic" w:cs="Arial"/>
          <w:sz w:val="20"/>
          <w:szCs w:val="20"/>
        </w:rPr>
      </w:pPr>
      <w:r w:rsidRPr="00B15550">
        <w:rPr>
          <w:rFonts w:ascii="Century Gothic" w:hAnsi="Century Gothic" w:cs="Arial"/>
          <w:sz w:val="20"/>
          <w:szCs w:val="20"/>
        </w:rPr>
        <w:t>.................................................................................................................................................................</w:t>
      </w:r>
    </w:p>
    <w:p w:rsidR="006E5A55" w:rsidRPr="00B15550" w:rsidRDefault="006E5A55" w:rsidP="006E5A55">
      <w:pPr>
        <w:spacing w:line="360" w:lineRule="auto"/>
        <w:jc w:val="both"/>
        <w:rPr>
          <w:rFonts w:ascii="Century Gothic" w:hAnsi="Century Gothic" w:cs="Arial"/>
          <w:sz w:val="20"/>
          <w:szCs w:val="20"/>
        </w:rPr>
      </w:pPr>
      <w:r w:rsidRPr="00B15550">
        <w:rPr>
          <w:rFonts w:ascii="Century Gothic" w:hAnsi="Century Gothic" w:cs="Arial"/>
          <w:sz w:val="20"/>
          <w:szCs w:val="20"/>
        </w:rPr>
        <w:t>.................................................................................................................................................................</w:t>
      </w:r>
    </w:p>
    <w:p w:rsidR="006E5A55" w:rsidRPr="00B15550" w:rsidRDefault="006E5A55" w:rsidP="006E5A55">
      <w:pPr>
        <w:spacing w:line="360" w:lineRule="auto"/>
        <w:rPr>
          <w:rFonts w:ascii="Century Gothic" w:hAnsi="Century Gothic" w:cs="Arial"/>
          <w:sz w:val="20"/>
          <w:szCs w:val="20"/>
        </w:rPr>
      </w:pPr>
    </w:p>
    <w:p w:rsidR="006E5A55" w:rsidRPr="00B15550" w:rsidRDefault="006E5A55" w:rsidP="006E5A55">
      <w:pPr>
        <w:spacing w:line="360" w:lineRule="auto"/>
        <w:rPr>
          <w:rFonts w:ascii="Century Gothic" w:hAnsi="Century Gothic" w:cs="Arial"/>
          <w:sz w:val="20"/>
          <w:szCs w:val="20"/>
        </w:rPr>
      </w:pPr>
    </w:p>
    <w:p w:rsidR="006E5A55" w:rsidRPr="00B15550" w:rsidRDefault="006E5A55" w:rsidP="006E5A55">
      <w:pPr>
        <w:pStyle w:val="Zwykytekst1"/>
        <w:tabs>
          <w:tab w:val="left" w:pos="5670"/>
        </w:tabs>
        <w:spacing w:line="276" w:lineRule="auto"/>
        <w:ind w:right="-1"/>
        <w:jc w:val="both"/>
        <w:rPr>
          <w:rFonts w:ascii="Century Gothic" w:hAnsi="Century Gothic" w:cs="Times New Roman"/>
          <w:szCs w:val="22"/>
        </w:rPr>
      </w:pPr>
      <w:r w:rsidRPr="00B15550">
        <w:rPr>
          <w:rFonts w:ascii="Century Gothic" w:hAnsi="Century Gothic" w:cs="Times New Roman"/>
          <w:szCs w:val="22"/>
        </w:rPr>
        <w:t>__________________ dnia __ __ 201</w:t>
      </w:r>
      <w:r w:rsidR="00B15550" w:rsidRPr="00B15550">
        <w:rPr>
          <w:rFonts w:ascii="Century Gothic" w:hAnsi="Century Gothic" w:cs="Times New Roman"/>
          <w:szCs w:val="22"/>
        </w:rPr>
        <w:t>8</w:t>
      </w:r>
      <w:r w:rsidRPr="00B15550">
        <w:rPr>
          <w:rFonts w:ascii="Century Gothic" w:hAnsi="Century Gothic" w:cs="Times New Roman"/>
          <w:szCs w:val="22"/>
        </w:rPr>
        <w:t xml:space="preserve"> roku</w:t>
      </w:r>
      <w:r w:rsidRPr="00B15550">
        <w:rPr>
          <w:rFonts w:ascii="Century Gothic" w:hAnsi="Century Gothic" w:cs="Times New Roman"/>
          <w:szCs w:val="22"/>
        </w:rPr>
        <w:tab/>
      </w:r>
      <w:r w:rsidRPr="00B15550">
        <w:rPr>
          <w:rFonts w:ascii="Calibri" w:hAnsi="Calibri" w:cs="Times New Roman"/>
          <w:i/>
          <w:szCs w:val="22"/>
        </w:rPr>
        <w:t>________________________________</w:t>
      </w:r>
    </w:p>
    <w:p w:rsidR="006E5A55" w:rsidRPr="00B15550" w:rsidRDefault="006E5A55" w:rsidP="006E5A55">
      <w:pPr>
        <w:pStyle w:val="Zwykytekst1"/>
        <w:spacing w:line="276" w:lineRule="auto"/>
        <w:ind w:left="1704" w:right="-1" w:firstLine="5100"/>
        <w:rPr>
          <w:rFonts w:ascii="Century Gothic" w:hAnsi="Century Gothic" w:cs="Times New Roman"/>
          <w:i/>
          <w:sz w:val="18"/>
          <w:szCs w:val="22"/>
        </w:rPr>
      </w:pPr>
      <w:r w:rsidRPr="00B15550">
        <w:rPr>
          <w:rFonts w:ascii="Century Gothic" w:hAnsi="Century Gothic" w:cs="Times New Roman"/>
          <w:i/>
          <w:sz w:val="18"/>
          <w:szCs w:val="22"/>
        </w:rPr>
        <w:t>(podpis)</w:t>
      </w:r>
    </w:p>
    <w:p w:rsidR="006E5A55" w:rsidRPr="00B15550" w:rsidRDefault="006E5A55" w:rsidP="006E5A55">
      <w:pPr>
        <w:jc w:val="both"/>
        <w:rPr>
          <w:rFonts w:ascii="Century Gothic" w:hAnsi="Century Gothic" w:cs="Arial"/>
          <w:sz w:val="20"/>
          <w:szCs w:val="20"/>
        </w:rPr>
      </w:pPr>
    </w:p>
    <w:p w:rsidR="006E5A55" w:rsidRPr="00B15550" w:rsidRDefault="006E5A55" w:rsidP="006E5A55">
      <w:pPr>
        <w:jc w:val="both"/>
        <w:rPr>
          <w:rFonts w:ascii="Century Gothic" w:hAnsi="Century Gothic" w:cs="Arial"/>
          <w:sz w:val="20"/>
          <w:szCs w:val="20"/>
        </w:rPr>
      </w:pPr>
    </w:p>
    <w:p w:rsidR="006E5A55" w:rsidRPr="00B15550" w:rsidRDefault="006E5A55" w:rsidP="006E5A55">
      <w:pPr>
        <w:jc w:val="both"/>
        <w:rPr>
          <w:rFonts w:ascii="Century Gothic" w:hAnsi="Century Gothic" w:cs="Arial"/>
          <w:sz w:val="20"/>
          <w:szCs w:val="20"/>
        </w:rPr>
      </w:pPr>
    </w:p>
    <w:p w:rsidR="006E5A55" w:rsidRPr="00B15550" w:rsidRDefault="006E5A55" w:rsidP="006E5A55">
      <w:pPr>
        <w:spacing w:after="240"/>
        <w:jc w:val="both"/>
        <w:rPr>
          <w:rFonts w:ascii="Arial" w:hAnsi="Arial" w:cs="Arial"/>
          <w:i/>
          <w:sz w:val="16"/>
          <w:szCs w:val="16"/>
        </w:rPr>
      </w:pPr>
      <w:r w:rsidRPr="00B15550">
        <w:rPr>
          <w:rFonts w:ascii="Century Gothic" w:hAnsi="Century Gothic" w:cs="Arial"/>
          <w:b/>
          <w:sz w:val="20"/>
          <w:szCs w:val="20"/>
        </w:rPr>
        <w:t>OŚWIADCZENIE DOTYCZĄCE PODMIOTU, NA KTÓREGO ZASOBY POWOŁUJE SIĘ WYKONAWCA:</w:t>
      </w:r>
    </w:p>
    <w:p w:rsidR="006E5A55" w:rsidRPr="00B15550" w:rsidRDefault="006E5A55" w:rsidP="006E5A55">
      <w:pPr>
        <w:spacing w:before="240" w:line="360" w:lineRule="auto"/>
        <w:jc w:val="both"/>
        <w:rPr>
          <w:rFonts w:ascii="Century Gothic" w:hAnsi="Century Gothic" w:cs="Arial"/>
          <w:sz w:val="20"/>
          <w:szCs w:val="20"/>
        </w:rPr>
      </w:pPr>
      <w:r w:rsidRPr="00B15550">
        <w:rPr>
          <w:rFonts w:ascii="Century Gothic" w:hAnsi="Century Gothic" w:cs="Arial"/>
          <w:sz w:val="20"/>
          <w:szCs w:val="20"/>
        </w:rPr>
        <w:t>Oświadczam, że następujący/e podmiot/y, na którego/</w:t>
      </w:r>
      <w:proofErr w:type="spellStart"/>
      <w:r w:rsidRPr="00B15550">
        <w:rPr>
          <w:rFonts w:ascii="Century Gothic" w:hAnsi="Century Gothic" w:cs="Arial"/>
          <w:sz w:val="20"/>
          <w:szCs w:val="20"/>
        </w:rPr>
        <w:t>ych</w:t>
      </w:r>
      <w:proofErr w:type="spellEnd"/>
      <w:r w:rsidRPr="00B15550">
        <w:rPr>
          <w:rFonts w:ascii="Century Gothic" w:hAnsi="Century Gothic" w:cs="Arial"/>
          <w:sz w:val="20"/>
          <w:szCs w:val="20"/>
        </w:rPr>
        <w:t xml:space="preserve"> zasoby powołuję się w niniejszym postępowaniu, tj.: .............................................................................................................................. </w:t>
      </w:r>
      <w:r w:rsidRPr="00B15550">
        <w:rPr>
          <w:rFonts w:ascii="Century Gothic" w:hAnsi="Century Gothic" w:cs="Arial"/>
          <w:i/>
          <w:sz w:val="20"/>
          <w:szCs w:val="20"/>
        </w:rPr>
        <w:t>(podać pełną nazwę/firmę, adres, a także w zależności od podmiotu: NIP/PESEL, KRS/</w:t>
      </w:r>
      <w:proofErr w:type="spellStart"/>
      <w:r w:rsidRPr="00B15550">
        <w:rPr>
          <w:rFonts w:ascii="Century Gothic" w:hAnsi="Century Gothic" w:cs="Arial"/>
          <w:i/>
          <w:sz w:val="20"/>
          <w:szCs w:val="20"/>
        </w:rPr>
        <w:t>CEiDG</w:t>
      </w:r>
      <w:proofErr w:type="spellEnd"/>
      <w:r w:rsidRPr="00B15550">
        <w:rPr>
          <w:rFonts w:ascii="Century Gothic" w:hAnsi="Century Gothic" w:cs="Arial"/>
          <w:i/>
          <w:sz w:val="20"/>
          <w:szCs w:val="20"/>
        </w:rPr>
        <w:t xml:space="preserve">) </w:t>
      </w:r>
      <w:r w:rsidRPr="00B15550">
        <w:rPr>
          <w:rFonts w:ascii="Century Gothic" w:hAnsi="Century Gothic" w:cs="Arial"/>
          <w:sz w:val="20"/>
          <w:szCs w:val="20"/>
        </w:rPr>
        <w:t>nie podlega/ją wykluczeniu z postępowania o udzielenie zamówienia.</w:t>
      </w:r>
    </w:p>
    <w:p w:rsidR="006E5A55" w:rsidRPr="00B15550" w:rsidRDefault="006E5A55" w:rsidP="006E5A55">
      <w:pPr>
        <w:spacing w:line="360" w:lineRule="auto"/>
        <w:rPr>
          <w:rFonts w:ascii="Century Gothic" w:hAnsi="Century Gothic" w:cs="Arial"/>
          <w:sz w:val="20"/>
          <w:szCs w:val="20"/>
        </w:rPr>
      </w:pPr>
    </w:p>
    <w:p w:rsidR="006E5A55" w:rsidRPr="00B15550" w:rsidRDefault="006E5A55" w:rsidP="006E5A55">
      <w:pPr>
        <w:spacing w:line="360" w:lineRule="auto"/>
        <w:rPr>
          <w:rFonts w:ascii="Century Gothic" w:hAnsi="Century Gothic" w:cs="Arial"/>
          <w:sz w:val="20"/>
          <w:szCs w:val="20"/>
        </w:rPr>
      </w:pPr>
    </w:p>
    <w:p w:rsidR="006E5A55" w:rsidRPr="00B15550" w:rsidRDefault="006E5A55" w:rsidP="006E5A55">
      <w:pPr>
        <w:pStyle w:val="Zwykytekst1"/>
        <w:tabs>
          <w:tab w:val="left" w:pos="5670"/>
        </w:tabs>
        <w:spacing w:line="276" w:lineRule="auto"/>
        <w:ind w:right="-1"/>
        <w:jc w:val="both"/>
        <w:rPr>
          <w:rFonts w:ascii="Century Gothic" w:hAnsi="Century Gothic" w:cs="Times New Roman"/>
          <w:szCs w:val="22"/>
        </w:rPr>
      </w:pPr>
      <w:r w:rsidRPr="00B15550">
        <w:rPr>
          <w:rFonts w:ascii="Century Gothic" w:hAnsi="Century Gothic" w:cs="Times New Roman"/>
          <w:szCs w:val="22"/>
        </w:rPr>
        <w:t>__________________ dnia __ __ 201</w:t>
      </w:r>
      <w:r w:rsidR="00B15550" w:rsidRPr="00B15550">
        <w:rPr>
          <w:rFonts w:ascii="Century Gothic" w:hAnsi="Century Gothic" w:cs="Times New Roman"/>
          <w:szCs w:val="22"/>
        </w:rPr>
        <w:t>8</w:t>
      </w:r>
      <w:r w:rsidRPr="00B15550">
        <w:rPr>
          <w:rFonts w:ascii="Century Gothic" w:hAnsi="Century Gothic" w:cs="Times New Roman"/>
          <w:szCs w:val="22"/>
        </w:rPr>
        <w:t xml:space="preserve"> roku</w:t>
      </w:r>
      <w:r w:rsidRPr="00B15550">
        <w:rPr>
          <w:rFonts w:ascii="Century Gothic" w:hAnsi="Century Gothic" w:cs="Times New Roman"/>
          <w:szCs w:val="22"/>
        </w:rPr>
        <w:tab/>
      </w:r>
      <w:r w:rsidRPr="00B15550">
        <w:rPr>
          <w:rFonts w:ascii="Calibri" w:hAnsi="Calibri" w:cs="Times New Roman"/>
          <w:i/>
          <w:szCs w:val="22"/>
        </w:rPr>
        <w:t>________________________________</w:t>
      </w:r>
    </w:p>
    <w:p w:rsidR="006E5A55" w:rsidRPr="00B15550" w:rsidRDefault="006E5A55" w:rsidP="006E5A55">
      <w:pPr>
        <w:pStyle w:val="Zwykytekst1"/>
        <w:spacing w:line="276" w:lineRule="auto"/>
        <w:ind w:left="1704" w:right="-1" w:firstLine="5100"/>
        <w:rPr>
          <w:rFonts w:ascii="Century Gothic" w:hAnsi="Century Gothic" w:cs="Times New Roman"/>
          <w:i/>
          <w:sz w:val="18"/>
          <w:szCs w:val="22"/>
        </w:rPr>
      </w:pPr>
      <w:r w:rsidRPr="00B15550">
        <w:rPr>
          <w:rFonts w:ascii="Century Gothic" w:hAnsi="Century Gothic" w:cs="Times New Roman"/>
          <w:i/>
          <w:sz w:val="18"/>
          <w:szCs w:val="22"/>
        </w:rPr>
        <w:t>(podpis)</w:t>
      </w:r>
    </w:p>
    <w:p w:rsidR="006E5A55" w:rsidRPr="00B15550" w:rsidRDefault="006E5A55" w:rsidP="006E5A55">
      <w:pPr>
        <w:jc w:val="both"/>
        <w:rPr>
          <w:rFonts w:ascii="Century Gothic" w:hAnsi="Century Gothic" w:cs="Arial"/>
          <w:sz w:val="20"/>
          <w:szCs w:val="20"/>
        </w:rPr>
      </w:pPr>
    </w:p>
    <w:p w:rsidR="006E5A55" w:rsidRPr="00B15550" w:rsidRDefault="006E5A55" w:rsidP="006E5A55">
      <w:pPr>
        <w:jc w:val="both"/>
        <w:rPr>
          <w:rFonts w:ascii="Century Gothic" w:hAnsi="Century Gothic" w:cs="Arial"/>
          <w:sz w:val="20"/>
          <w:szCs w:val="20"/>
        </w:rPr>
      </w:pPr>
    </w:p>
    <w:p w:rsidR="006E5A55" w:rsidRPr="00B15550" w:rsidRDefault="006E5A55" w:rsidP="006E5A55">
      <w:pPr>
        <w:jc w:val="both"/>
        <w:rPr>
          <w:rFonts w:ascii="Century Gothic" w:hAnsi="Century Gothic" w:cs="Arial"/>
          <w:sz w:val="20"/>
          <w:szCs w:val="20"/>
        </w:rPr>
      </w:pPr>
    </w:p>
    <w:p w:rsidR="006E5A55" w:rsidRPr="00B15550" w:rsidRDefault="006E5A55" w:rsidP="006E5A55">
      <w:pPr>
        <w:spacing w:after="240" w:line="360" w:lineRule="auto"/>
        <w:jc w:val="both"/>
        <w:rPr>
          <w:rFonts w:ascii="Arial" w:hAnsi="Arial" w:cs="Arial"/>
          <w:i/>
          <w:sz w:val="16"/>
          <w:szCs w:val="16"/>
        </w:rPr>
      </w:pPr>
      <w:r w:rsidRPr="00B15550">
        <w:rPr>
          <w:rFonts w:ascii="Arial" w:hAnsi="Arial" w:cs="Arial"/>
          <w:b/>
          <w:sz w:val="21"/>
          <w:szCs w:val="21"/>
        </w:rPr>
        <w:t>OŚWIADCZENIE DOTYCZĄCE PODWYKONAWCY NIEBĘDĄCEGO PODMIOTEM, NA KTÓREGO ZASOBY POWOŁUJE SIĘ WYKONAWCA:</w:t>
      </w:r>
    </w:p>
    <w:p w:rsidR="006E5A55" w:rsidRPr="00B15550" w:rsidRDefault="006E5A55" w:rsidP="006E5A55">
      <w:pPr>
        <w:spacing w:before="240" w:line="360" w:lineRule="auto"/>
        <w:jc w:val="both"/>
        <w:rPr>
          <w:rFonts w:ascii="Century Gothic" w:hAnsi="Century Gothic" w:cs="Arial"/>
          <w:sz w:val="20"/>
          <w:szCs w:val="20"/>
        </w:rPr>
      </w:pPr>
      <w:r w:rsidRPr="00B15550">
        <w:rPr>
          <w:rFonts w:ascii="Century Gothic" w:hAnsi="Century Gothic" w:cs="Arial"/>
          <w:sz w:val="20"/>
          <w:szCs w:val="20"/>
        </w:rPr>
        <w:t>Oświadczam, że następujący/e podmiot/y, będący/e podwykonawcą/</w:t>
      </w:r>
      <w:proofErr w:type="spellStart"/>
      <w:r w:rsidRPr="00B15550">
        <w:rPr>
          <w:rFonts w:ascii="Century Gothic" w:hAnsi="Century Gothic" w:cs="Arial"/>
          <w:sz w:val="20"/>
          <w:szCs w:val="20"/>
        </w:rPr>
        <w:t>ami</w:t>
      </w:r>
      <w:proofErr w:type="spellEnd"/>
      <w:r w:rsidRPr="00B15550">
        <w:rPr>
          <w:rFonts w:ascii="Century Gothic" w:hAnsi="Century Gothic" w:cs="Arial"/>
          <w:sz w:val="20"/>
          <w:szCs w:val="20"/>
        </w:rPr>
        <w:t xml:space="preserve">: ......................................................................................................................... </w:t>
      </w:r>
      <w:r w:rsidRPr="00B15550">
        <w:rPr>
          <w:rFonts w:ascii="Century Gothic" w:hAnsi="Century Gothic" w:cs="Arial"/>
          <w:i/>
          <w:sz w:val="20"/>
          <w:szCs w:val="20"/>
        </w:rPr>
        <w:t>(podać pełną nazwę/firmę, adres, a także w zależności od podmiotu: NIP/PESEL, KRS/</w:t>
      </w:r>
      <w:proofErr w:type="spellStart"/>
      <w:r w:rsidRPr="00B15550">
        <w:rPr>
          <w:rFonts w:ascii="Century Gothic" w:hAnsi="Century Gothic" w:cs="Arial"/>
          <w:i/>
          <w:sz w:val="20"/>
          <w:szCs w:val="20"/>
        </w:rPr>
        <w:t>CEiDG</w:t>
      </w:r>
      <w:proofErr w:type="spellEnd"/>
      <w:r w:rsidRPr="00B15550">
        <w:rPr>
          <w:rFonts w:ascii="Century Gothic" w:hAnsi="Century Gothic" w:cs="Arial"/>
          <w:i/>
          <w:sz w:val="20"/>
          <w:szCs w:val="20"/>
        </w:rPr>
        <w:t>)</w:t>
      </w:r>
      <w:r w:rsidRPr="00B15550">
        <w:rPr>
          <w:rFonts w:ascii="Century Gothic" w:hAnsi="Century Gothic" w:cs="Arial"/>
          <w:sz w:val="20"/>
          <w:szCs w:val="20"/>
        </w:rPr>
        <w:t>, nie podlega/ą wykluczeniu z postępowania o udzielenie zamówienia.</w:t>
      </w:r>
    </w:p>
    <w:p w:rsidR="006E5A55" w:rsidRPr="00B15550" w:rsidRDefault="006E5A55" w:rsidP="006E5A55">
      <w:pPr>
        <w:spacing w:line="360" w:lineRule="auto"/>
        <w:rPr>
          <w:rFonts w:ascii="Century Gothic" w:hAnsi="Century Gothic" w:cs="Arial"/>
          <w:sz w:val="20"/>
          <w:szCs w:val="20"/>
        </w:rPr>
      </w:pPr>
    </w:p>
    <w:p w:rsidR="006E5A55" w:rsidRPr="00B15550" w:rsidRDefault="006E5A55" w:rsidP="006E5A55">
      <w:pPr>
        <w:spacing w:line="360" w:lineRule="auto"/>
        <w:rPr>
          <w:rFonts w:ascii="Century Gothic" w:hAnsi="Century Gothic" w:cs="Arial"/>
          <w:sz w:val="20"/>
          <w:szCs w:val="20"/>
        </w:rPr>
      </w:pPr>
    </w:p>
    <w:p w:rsidR="006E5A55" w:rsidRPr="00B15550" w:rsidRDefault="006E5A55" w:rsidP="006E5A55">
      <w:pPr>
        <w:pStyle w:val="Zwykytekst1"/>
        <w:tabs>
          <w:tab w:val="left" w:pos="5670"/>
        </w:tabs>
        <w:spacing w:line="276" w:lineRule="auto"/>
        <w:ind w:right="-1"/>
        <w:jc w:val="both"/>
        <w:rPr>
          <w:rFonts w:ascii="Century Gothic" w:hAnsi="Century Gothic" w:cs="Times New Roman"/>
          <w:szCs w:val="22"/>
        </w:rPr>
      </w:pPr>
      <w:r w:rsidRPr="00B15550">
        <w:rPr>
          <w:rFonts w:ascii="Century Gothic" w:hAnsi="Century Gothic" w:cs="Times New Roman"/>
          <w:szCs w:val="22"/>
        </w:rPr>
        <w:t>__________________ dnia __ __ 201</w:t>
      </w:r>
      <w:r w:rsidR="00B15550" w:rsidRPr="00B15550">
        <w:rPr>
          <w:rFonts w:ascii="Century Gothic" w:hAnsi="Century Gothic" w:cs="Times New Roman"/>
          <w:szCs w:val="22"/>
        </w:rPr>
        <w:t>8</w:t>
      </w:r>
      <w:r w:rsidRPr="00B15550">
        <w:rPr>
          <w:rFonts w:ascii="Century Gothic" w:hAnsi="Century Gothic" w:cs="Times New Roman"/>
          <w:szCs w:val="22"/>
        </w:rPr>
        <w:t xml:space="preserve"> roku</w:t>
      </w:r>
      <w:r w:rsidRPr="00B15550">
        <w:rPr>
          <w:rFonts w:ascii="Century Gothic" w:hAnsi="Century Gothic" w:cs="Times New Roman"/>
          <w:szCs w:val="22"/>
        </w:rPr>
        <w:tab/>
      </w:r>
      <w:r w:rsidRPr="00B15550">
        <w:rPr>
          <w:rFonts w:ascii="Calibri" w:hAnsi="Calibri" w:cs="Times New Roman"/>
          <w:i/>
          <w:szCs w:val="22"/>
        </w:rPr>
        <w:t>________________________________</w:t>
      </w:r>
    </w:p>
    <w:p w:rsidR="006E5A55" w:rsidRPr="00B15550" w:rsidRDefault="006E5A55" w:rsidP="006E5A55">
      <w:pPr>
        <w:pStyle w:val="Zwykytekst1"/>
        <w:spacing w:line="276" w:lineRule="auto"/>
        <w:ind w:left="1704" w:right="-1" w:firstLine="5100"/>
        <w:rPr>
          <w:rFonts w:ascii="Century Gothic" w:hAnsi="Century Gothic" w:cs="Times New Roman"/>
          <w:i/>
          <w:sz w:val="18"/>
          <w:szCs w:val="22"/>
        </w:rPr>
      </w:pPr>
      <w:r w:rsidRPr="00B15550">
        <w:rPr>
          <w:rFonts w:ascii="Century Gothic" w:hAnsi="Century Gothic" w:cs="Times New Roman"/>
          <w:i/>
          <w:sz w:val="18"/>
          <w:szCs w:val="22"/>
        </w:rPr>
        <w:t>(podpis)</w:t>
      </w:r>
    </w:p>
    <w:p w:rsidR="006E5A55" w:rsidRPr="00B15550" w:rsidRDefault="006E5A55" w:rsidP="006E5A55">
      <w:pPr>
        <w:jc w:val="both"/>
        <w:rPr>
          <w:rFonts w:ascii="Century Gothic" w:hAnsi="Century Gothic" w:cs="Arial"/>
          <w:sz w:val="20"/>
          <w:szCs w:val="20"/>
        </w:rPr>
      </w:pPr>
    </w:p>
    <w:p w:rsidR="006E5A55" w:rsidRPr="00B15550" w:rsidRDefault="006E5A55" w:rsidP="006E5A55">
      <w:pPr>
        <w:jc w:val="both"/>
        <w:rPr>
          <w:rFonts w:ascii="Century Gothic" w:hAnsi="Century Gothic" w:cs="Arial"/>
          <w:sz w:val="20"/>
          <w:szCs w:val="20"/>
        </w:rPr>
      </w:pPr>
    </w:p>
    <w:p w:rsidR="006E5A55" w:rsidRPr="00B15550" w:rsidRDefault="006E5A55" w:rsidP="006E5A55">
      <w:pPr>
        <w:jc w:val="both"/>
        <w:rPr>
          <w:rFonts w:ascii="Century Gothic" w:hAnsi="Century Gothic" w:cs="Arial"/>
          <w:sz w:val="20"/>
          <w:szCs w:val="20"/>
        </w:rPr>
      </w:pPr>
    </w:p>
    <w:p w:rsidR="006E5A55" w:rsidRPr="00B15550" w:rsidRDefault="006E5A55" w:rsidP="006E5A55">
      <w:pPr>
        <w:jc w:val="both"/>
        <w:rPr>
          <w:rFonts w:ascii="Century Gothic" w:hAnsi="Century Gothic" w:cs="Arial"/>
          <w:sz w:val="20"/>
          <w:szCs w:val="20"/>
        </w:rPr>
      </w:pPr>
    </w:p>
    <w:p w:rsidR="006E5A55" w:rsidRPr="00B15550" w:rsidRDefault="006E5A55" w:rsidP="006E5A55">
      <w:pPr>
        <w:spacing w:after="240"/>
        <w:jc w:val="both"/>
        <w:rPr>
          <w:rFonts w:ascii="Arial" w:hAnsi="Arial" w:cs="Arial"/>
          <w:i/>
          <w:sz w:val="16"/>
          <w:szCs w:val="16"/>
        </w:rPr>
      </w:pPr>
      <w:r w:rsidRPr="00B15550">
        <w:rPr>
          <w:rFonts w:ascii="Arial" w:hAnsi="Arial" w:cs="Arial"/>
          <w:b/>
          <w:sz w:val="21"/>
          <w:szCs w:val="21"/>
        </w:rPr>
        <w:lastRenderedPageBreak/>
        <w:t>OŚWIADCZENIE DOTYCZĄCE PODANYCH INFORMACJI:</w:t>
      </w:r>
    </w:p>
    <w:p w:rsidR="006E5A55" w:rsidRPr="00B15550" w:rsidRDefault="006E5A55" w:rsidP="006E5A55">
      <w:pPr>
        <w:spacing w:before="240" w:line="360" w:lineRule="auto"/>
        <w:jc w:val="both"/>
        <w:rPr>
          <w:rFonts w:ascii="Century Gothic" w:hAnsi="Century Gothic" w:cs="Arial"/>
          <w:sz w:val="20"/>
          <w:szCs w:val="20"/>
        </w:rPr>
      </w:pPr>
      <w:r w:rsidRPr="00B15550">
        <w:rPr>
          <w:rFonts w:ascii="Century Gothic" w:hAnsi="Century Gothic" w:cs="Arial"/>
          <w:sz w:val="20"/>
          <w:szCs w:val="20"/>
        </w:rPr>
        <w:t>Oświadczam, że wszystkie informacje podane w powyższych oświadczeniach są aktualne i zgodne z prawdą oraz zostały przedstawione z pełną świadomością konsekwencji wprowadzenia Zamawiającego w błąd przy przedstawianiu informacji.</w:t>
      </w:r>
    </w:p>
    <w:p w:rsidR="006E5A55" w:rsidRPr="00B15550" w:rsidRDefault="006E5A55" w:rsidP="006E5A55">
      <w:pPr>
        <w:spacing w:line="360" w:lineRule="auto"/>
        <w:rPr>
          <w:rFonts w:ascii="Century Gothic" w:hAnsi="Century Gothic" w:cs="Arial"/>
          <w:sz w:val="20"/>
          <w:szCs w:val="20"/>
        </w:rPr>
      </w:pPr>
    </w:p>
    <w:p w:rsidR="006E5A55" w:rsidRPr="00B15550" w:rsidRDefault="006E5A55" w:rsidP="006E5A55">
      <w:pPr>
        <w:spacing w:line="360" w:lineRule="auto"/>
        <w:rPr>
          <w:rFonts w:ascii="Century Gothic" w:hAnsi="Century Gothic" w:cs="Arial"/>
          <w:sz w:val="20"/>
          <w:szCs w:val="20"/>
        </w:rPr>
      </w:pPr>
    </w:p>
    <w:p w:rsidR="006E5A55" w:rsidRPr="00B15550" w:rsidRDefault="006E5A55" w:rsidP="006E5A55">
      <w:pPr>
        <w:pStyle w:val="Zwykytekst1"/>
        <w:tabs>
          <w:tab w:val="left" w:pos="5670"/>
        </w:tabs>
        <w:spacing w:line="276" w:lineRule="auto"/>
        <w:ind w:right="-1"/>
        <w:jc w:val="both"/>
        <w:rPr>
          <w:rFonts w:ascii="Century Gothic" w:hAnsi="Century Gothic" w:cs="Times New Roman"/>
          <w:szCs w:val="22"/>
        </w:rPr>
      </w:pPr>
      <w:r w:rsidRPr="00B15550">
        <w:rPr>
          <w:rFonts w:ascii="Century Gothic" w:hAnsi="Century Gothic" w:cs="Times New Roman"/>
          <w:szCs w:val="22"/>
        </w:rPr>
        <w:t>__________________ dnia __ __ 201</w:t>
      </w:r>
      <w:r w:rsidR="00B15550">
        <w:rPr>
          <w:rFonts w:ascii="Century Gothic" w:hAnsi="Century Gothic" w:cs="Times New Roman"/>
          <w:szCs w:val="22"/>
        </w:rPr>
        <w:t>8</w:t>
      </w:r>
      <w:r w:rsidRPr="00B15550">
        <w:rPr>
          <w:rFonts w:ascii="Century Gothic" w:hAnsi="Century Gothic" w:cs="Times New Roman"/>
          <w:szCs w:val="22"/>
        </w:rPr>
        <w:t xml:space="preserve"> roku</w:t>
      </w:r>
      <w:r w:rsidRPr="00B15550">
        <w:rPr>
          <w:rFonts w:ascii="Century Gothic" w:hAnsi="Century Gothic" w:cs="Times New Roman"/>
          <w:szCs w:val="22"/>
        </w:rPr>
        <w:tab/>
      </w:r>
      <w:r w:rsidRPr="00B15550">
        <w:rPr>
          <w:rFonts w:ascii="Calibri" w:hAnsi="Calibri" w:cs="Times New Roman"/>
          <w:i/>
          <w:szCs w:val="22"/>
        </w:rPr>
        <w:t>________________________________</w:t>
      </w:r>
    </w:p>
    <w:p w:rsidR="006E5A55" w:rsidRPr="00B15550" w:rsidRDefault="006E5A55" w:rsidP="006E5A55">
      <w:pPr>
        <w:pStyle w:val="Zwykytekst1"/>
        <w:spacing w:line="276" w:lineRule="auto"/>
        <w:ind w:left="1704" w:right="-1" w:firstLine="5100"/>
        <w:rPr>
          <w:rFonts w:ascii="Century Gothic" w:hAnsi="Century Gothic" w:cs="Times New Roman"/>
          <w:i/>
          <w:sz w:val="18"/>
          <w:szCs w:val="22"/>
        </w:rPr>
      </w:pPr>
      <w:r w:rsidRPr="00B15550">
        <w:rPr>
          <w:rFonts w:ascii="Century Gothic" w:hAnsi="Century Gothic" w:cs="Times New Roman"/>
          <w:i/>
          <w:sz w:val="18"/>
          <w:szCs w:val="22"/>
        </w:rPr>
        <w:t>(podpis)</w:t>
      </w:r>
    </w:p>
    <w:p w:rsidR="006E5A55" w:rsidRPr="00B15550" w:rsidRDefault="006E5A55" w:rsidP="006E5A55">
      <w:pPr>
        <w:jc w:val="both"/>
        <w:rPr>
          <w:rFonts w:ascii="Century Gothic" w:hAnsi="Century Gothic" w:cs="Arial"/>
          <w:sz w:val="20"/>
          <w:szCs w:val="20"/>
        </w:rPr>
      </w:pPr>
    </w:p>
    <w:p w:rsidR="006E5A55" w:rsidRPr="00B15550" w:rsidRDefault="006E5A55" w:rsidP="006E5A55">
      <w:pPr>
        <w:jc w:val="both"/>
        <w:rPr>
          <w:rFonts w:ascii="Century Gothic" w:hAnsi="Century Gothic" w:cs="Arial"/>
          <w:sz w:val="20"/>
          <w:szCs w:val="20"/>
        </w:rPr>
      </w:pPr>
    </w:p>
    <w:p w:rsidR="006E5A55" w:rsidRPr="00B15550" w:rsidRDefault="006E5A55" w:rsidP="006E5A55">
      <w:pPr>
        <w:jc w:val="both"/>
        <w:rPr>
          <w:rFonts w:ascii="Century Gothic" w:hAnsi="Century Gothic" w:cs="Arial"/>
          <w:sz w:val="20"/>
          <w:szCs w:val="20"/>
        </w:rPr>
      </w:pPr>
    </w:p>
    <w:p w:rsidR="006E5A55" w:rsidRPr="00B15550" w:rsidRDefault="006E5A55" w:rsidP="006E5A55">
      <w:pPr>
        <w:jc w:val="both"/>
        <w:rPr>
          <w:rFonts w:ascii="Century Gothic" w:hAnsi="Century Gothic"/>
          <w:sz w:val="20"/>
          <w:szCs w:val="20"/>
        </w:rPr>
      </w:pPr>
    </w:p>
    <w:p w:rsidR="006E5A55" w:rsidRPr="00B15550" w:rsidRDefault="006E5A55" w:rsidP="006E5A55">
      <w:pPr>
        <w:jc w:val="both"/>
        <w:rPr>
          <w:rFonts w:ascii="Century Gothic" w:hAnsi="Century Gothic"/>
          <w:sz w:val="20"/>
          <w:szCs w:val="20"/>
        </w:rPr>
      </w:pPr>
    </w:p>
    <w:p w:rsidR="006E5A55" w:rsidRPr="00B15550" w:rsidRDefault="006E5A55" w:rsidP="006E5A55">
      <w:pPr>
        <w:jc w:val="both"/>
        <w:rPr>
          <w:rFonts w:ascii="Century Gothic" w:hAnsi="Century Gothic"/>
          <w:sz w:val="20"/>
          <w:szCs w:val="20"/>
        </w:rPr>
      </w:pPr>
    </w:p>
    <w:p w:rsidR="006E5A55" w:rsidRPr="00B15550" w:rsidRDefault="006E5A55" w:rsidP="006E5A55">
      <w:pPr>
        <w:jc w:val="both"/>
        <w:rPr>
          <w:rFonts w:ascii="Century Gothic" w:hAnsi="Century Gothic"/>
          <w:sz w:val="20"/>
          <w:szCs w:val="20"/>
        </w:rPr>
      </w:pPr>
    </w:p>
    <w:p w:rsidR="006E5A55" w:rsidRPr="00B15550" w:rsidRDefault="006E5A55" w:rsidP="006E5A55">
      <w:pPr>
        <w:jc w:val="both"/>
        <w:rPr>
          <w:rFonts w:ascii="Century Gothic" w:hAnsi="Century Gothic"/>
          <w:sz w:val="20"/>
          <w:szCs w:val="20"/>
        </w:rPr>
      </w:pPr>
    </w:p>
    <w:p w:rsidR="006E5A55" w:rsidRPr="00B15550" w:rsidRDefault="006E5A55" w:rsidP="006E5A55">
      <w:pPr>
        <w:jc w:val="both"/>
        <w:rPr>
          <w:rFonts w:ascii="Century Gothic" w:hAnsi="Century Gothic"/>
          <w:sz w:val="20"/>
          <w:szCs w:val="20"/>
        </w:rPr>
      </w:pPr>
    </w:p>
    <w:p w:rsidR="006E5A55" w:rsidRPr="00B15550" w:rsidRDefault="006E5A55" w:rsidP="006E5A55">
      <w:pPr>
        <w:jc w:val="both"/>
        <w:rPr>
          <w:rFonts w:ascii="Century Gothic" w:hAnsi="Century Gothic"/>
          <w:sz w:val="20"/>
          <w:szCs w:val="20"/>
        </w:rPr>
      </w:pPr>
    </w:p>
    <w:p w:rsidR="006E5A55" w:rsidRPr="00B15550" w:rsidRDefault="006E5A55" w:rsidP="006E5A55">
      <w:pPr>
        <w:jc w:val="both"/>
        <w:rPr>
          <w:rFonts w:ascii="Century Gothic" w:hAnsi="Century Gothic"/>
          <w:sz w:val="20"/>
          <w:szCs w:val="20"/>
        </w:rPr>
      </w:pPr>
    </w:p>
    <w:p w:rsidR="006E5A55" w:rsidRPr="00B15550" w:rsidRDefault="006E5A55" w:rsidP="006E5A55">
      <w:pPr>
        <w:jc w:val="both"/>
        <w:rPr>
          <w:rFonts w:ascii="Century Gothic" w:hAnsi="Century Gothic"/>
          <w:sz w:val="20"/>
          <w:szCs w:val="20"/>
        </w:rPr>
      </w:pPr>
    </w:p>
    <w:p w:rsidR="006E5A55" w:rsidRPr="00B15550" w:rsidRDefault="006E5A55" w:rsidP="006E5A55">
      <w:pPr>
        <w:jc w:val="both"/>
        <w:rPr>
          <w:rFonts w:ascii="Century Gothic" w:hAnsi="Century Gothic"/>
          <w:sz w:val="20"/>
          <w:szCs w:val="20"/>
        </w:rPr>
      </w:pPr>
    </w:p>
    <w:p w:rsidR="006E5A55" w:rsidRPr="00B15550" w:rsidRDefault="006E5A55" w:rsidP="006E5A55">
      <w:pPr>
        <w:jc w:val="both"/>
        <w:rPr>
          <w:rFonts w:ascii="Century Gothic" w:hAnsi="Century Gothic"/>
          <w:sz w:val="20"/>
          <w:szCs w:val="20"/>
        </w:rPr>
      </w:pPr>
    </w:p>
    <w:p w:rsidR="006E5A55" w:rsidRPr="00B15550" w:rsidRDefault="006E5A55" w:rsidP="006E5A55">
      <w:pPr>
        <w:jc w:val="both"/>
        <w:rPr>
          <w:rFonts w:ascii="Century Gothic" w:hAnsi="Century Gothic"/>
          <w:sz w:val="20"/>
          <w:szCs w:val="20"/>
        </w:rPr>
      </w:pPr>
    </w:p>
    <w:p w:rsidR="006E5A55" w:rsidRPr="00B15550" w:rsidRDefault="006E5A55" w:rsidP="006E5A55">
      <w:pPr>
        <w:jc w:val="both"/>
        <w:rPr>
          <w:rFonts w:ascii="Century Gothic" w:hAnsi="Century Gothic"/>
          <w:sz w:val="20"/>
          <w:szCs w:val="20"/>
        </w:rPr>
      </w:pPr>
    </w:p>
    <w:p w:rsidR="006E5A55" w:rsidRPr="00B15550" w:rsidRDefault="006E5A55" w:rsidP="006E5A55">
      <w:pPr>
        <w:jc w:val="both"/>
        <w:rPr>
          <w:rFonts w:ascii="Century Gothic" w:hAnsi="Century Gothic"/>
          <w:sz w:val="20"/>
          <w:szCs w:val="20"/>
        </w:rPr>
      </w:pPr>
    </w:p>
    <w:p w:rsidR="006E5A55" w:rsidRPr="00B15550" w:rsidRDefault="006E5A55" w:rsidP="006E5A55">
      <w:pPr>
        <w:jc w:val="both"/>
        <w:rPr>
          <w:rFonts w:ascii="Century Gothic" w:hAnsi="Century Gothic"/>
          <w:sz w:val="20"/>
          <w:szCs w:val="20"/>
        </w:rPr>
      </w:pPr>
    </w:p>
    <w:p w:rsidR="006E5A55" w:rsidRPr="00B15550" w:rsidRDefault="006E5A55" w:rsidP="006E5A55">
      <w:pPr>
        <w:jc w:val="both"/>
        <w:rPr>
          <w:rFonts w:ascii="Century Gothic" w:hAnsi="Century Gothic"/>
          <w:sz w:val="20"/>
          <w:szCs w:val="20"/>
        </w:rPr>
      </w:pPr>
    </w:p>
    <w:p w:rsidR="006E5A55" w:rsidRPr="00B15550" w:rsidRDefault="006E5A55" w:rsidP="006E5A55">
      <w:pPr>
        <w:jc w:val="both"/>
        <w:rPr>
          <w:rFonts w:ascii="Century Gothic" w:hAnsi="Century Gothic"/>
          <w:sz w:val="20"/>
          <w:szCs w:val="20"/>
        </w:rPr>
      </w:pPr>
    </w:p>
    <w:p w:rsidR="006E5A55" w:rsidRPr="00B15550" w:rsidRDefault="006E5A55" w:rsidP="006E5A55">
      <w:pPr>
        <w:jc w:val="both"/>
        <w:rPr>
          <w:rFonts w:ascii="Century Gothic" w:hAnsi="Century Gothic"/>
          <w:sz w:val="20"/>
          <w:szCs w:val="20"/>
        </w:rPr>
      </w:pPr>
    </w:p>
    <w:p w:rsidR="006E5A55" w:rsidRPr="00B15550" w:rsidRDefault="006E5A55" w:rsidP="006E5A55">
      <w:pPr>
        <w:jc w:val="both"/>
        <w:rPr>
          <w:rFonts w:ascii="Century Gothic" w:hAnsi="Century Gothic"/>
          <w:sz w:val="20"/>
          <w:szCs w:val="20"/>
        </w:rPr>
      </w:pPr>
    </w:p>
    <w:p w:rsidR="006E5A55" w:rsidRPr="00B15550" w:rsidRDefault="006E5A55" w:rsidP="006E5A55">
      <w:pPr>
        <w:jc w:val="both"/>
        <w:rPr>
          <w:rFonts w:ascii="Century Gothic" w:hAnsi="Century Gothic"/>
          <w:sz w:val="20"/>
          <w:szCs w:val="20"/>
        </w:rPr>
      </w:pPr>
    </w:p>
    <w:p w:rsidR="006E5A55" w:rsidRPr="00B15550" w:rsidRDefault="006E5A55" w:rsidP="006E5A55">
      <w:pPr>
        <w:jc w:val="both"/>
        <w:rPr>
          <w:rFonts w:ascii="Century Gothic" w:hAnsi="Century Gothic"/>
          <w:sz w:val="20"/>
          <w:szCs w:val="20"/>
        </w:rPr>
      </w:pPr>
    </w:p>
    <w:p w:rsidR="006E5A55" w:rsidRPr="00B15550" w:rsidRDefault="006E5A55" w:rsidP="006E5A55">
      <w:pPr>
        <w:jc w:val="both"/>
        <w:rPr>
          <w:rFonts w:ascii="Century Gothic" w:hAnsi="Century Gothic"/>
          <w:sz w:val="20"/>
          <w:szCs w:val="20"/>
        </w:rPr>
      </w:pPr>
    </w:p>
    <w:p w:rsidR="006E5A55" w:rsidRPr="00B15550" w:rsidRDefault="006E5A55" w:rsidP="006E5A55">
      <w:pPr>
        <w:jc w:val="both"/>
        <w:rPr>
          <w:rFonts w:ascii="Century Gothic" w:hAnsi="Century Gothic"/>
          <w:sz w:val="20"/>
          <w:szCs w:val="20"/>
        </w:rPr>
      </w:pPr>
    </w:p>
    <w:p w:rsidR="006E5A55" w:rsidRPr="00B15550" w:rsidRDefault="006E5A55" w:rsidP="006E5A55">
      <w:pPr>
        <w:jc w:val="both"/>
        <w:rPr>
          <w:rFonts w:ascii="Century Gothic" w:hAnsi="Century Gothic"/>
          <w:sz w:val="20"/>
          <w:szCs w:val="20"/>
        </w:rPr>
      </w:pPr>
    </w:p>
    <w:p w:rsidR="006E5A55" w:rsidRPr="00B15550" w:rsidRDefault="006E5A55" w:rsidP="006E5A55">
      <w:pPr>
        <w:jc w:val="both"/>
        <w:rPr>
          <w:rFonts w:ascii="Century Gothic" w:hAnsi="Century Gothic"/>
          <w:sz w:val="20"/>
          <w:szCs w:val="20"/>
        </w:rPr>
      </w:pPr>
    </w:p>
    <w:p w:rsidR="006E5A55" w:rsidRPr="00B15550" w:rsidRDefault="006E5A55" w:rsidP="006E5A55">
      <w:pPr>
        <w:jc w:val="both"/>
        <w:rPr>
          <w:rFonts w:ascii="Century Gothic" w:hAnsi="Century Gothic"/>
          <w:sz w:val="20"/>
          <w:szCs w:val="20"/>
        </w:rPr>
      </w:pPr>
    </w:p>
    <w:p w:rsidR="006E5A55" w:rsidRPr="00B15550" w:rsidRDefault="006E5A55" w:rsidP="006E5A55">
      <w:pPr>
        <w:jc w:val="both"/>
        <w:rPr>
          <w:rFonts w:ascii="Century Gothic" w:hAnsi="Century Gothic"/>
          <w:sz w:val="20"/>
          <w:szCs w:val="20"/>
        </w:rPr>
      </w:pPr>
    </w:p>
    <w:p w:rsidR="006E5A55" w:rsidRPr="00B15550" w:rsidRDefault="006E5A55" w:rsidP="006E5A55">
      <w:pPr>
        <w:jc w:val="both"/>
        <w:rPr>
          <w:rFonts w:ascii="Century Gothic" w:hAnsi="Century Gothic"/>
          <w:sz w:val="20"/>
          <w:szCs w:val="20"/>
        </w:rPr>
      </w:pPr>
    </w:p>
    <w:p w:rsidR="006E5A55" w:rsidRPr="00B15550" w:rsidRDefault="006E5A55" w:rsidP="006E5A55">
      <w:pPr>
        <w:jc w:val="both"/>
        <w:rPr>
          <w:rFonts w:ascii="Century Gothic" w:hAnsi="Century Gothic"/>
          <w:sz w:val="20"/>
          <w:szCs w:val="20"/>
        </w:rPr>
      </w:pPr>
    </w:p>
    <w:p w:rsidR="006E5A55" w:rsidRPr="00B15550" w:rsidRDefault="006E5A55" w:rsidP="006E5A55">
      <w:pPr>
        <w:jc w:val="both"/>
        <w:rPr>
          <w:rFonts w:ascii="Century Gothic" w:hAnsi="Century Gothic"/>
          <w:sz w:val="20"/>
          <w:szCs w:val="20"/>
        </w:rPr>
      </w:pPr>
    </w:p>
    <w:p w:rsidR="006E5A55" w:rsidRPr="00B15550" w:rsidRDefault="006E5A55" w:rsidP="006E5A55">
      <w:pPr>
        <w:jc w:val="both"/>
        <w:rPr>
          <w:rFonts w:ascii="Century Gothic" w:hAnsi="Century Gothic"/>
          <w:sz w:val="20"/>
          <w:szCs w:val="20"/>
        </w:rPr>
      </w:pPr>
    </w:p>
    <w:p w:rsidR="006E5A55" w:rsidRPr="00B15550" w:rsidRDefault="006E5A55" w:rsidP="006E5A55">
      <w:pPr>
        <w:jc w:val="both"/>
        <w:rPr>
          <w:rFonts w:ascii="Century Gothic" w:hAnsi="Century Gothic"/>
          <w:sz w:val="20"/>
          <w:szCs w:val="20"/>
        </w:rPr>
      </w:pPr>
    </w:p>
    <w:p w:rsidR="006E5A55" w:rsidRPr="00B15550" w:rsidRDefault="006E5A55" w:rsidP="006E5A55">
      <w:pPr>
        <w:jc w:val="both"/>
        <w:rPr>
          <w:rFonts w:ascii="Century Gothic" w:hAnsi="Century Gothic"/>
          <w:sz w:val="20"/>
          <w:szCs w:val="20"/>
        </w:rPr>
      </w:pPr>
    </w:p>
    <w:p w:rsidR="006E5A55" w:rsidRPr="00B15550" w:rsidRDefault="006E5A55" w:rsidP="006E5A55">
      <w:pPr>
        <w:jc w:val="both"/>
        <w:rPr>
          <w:rFonts w:ascii="Century Gothic" w:hAnsi="Century Gothic"/>
          <w:sz w:val="20"/>
          <w:szCs w:val="20"/>
        </w:rPr>
      </w:pPr>
    </w:p>
    <w:p w:rsidR="006E5A55" w:rsidRPr="00B15550" w:rsidRDefault="006E5A55" w:rsidP="006E5A55">
      <w:pPr>
        <w:jc w:val="both"/>
        <w:rPr>
          <w:rFonts w:ascii="Century Gothic" w:hAnsi="Century Gothic"/>
          <w:sz w:val="20"/>
          <w:szCs w:val="20"/>
        </w:rPr>
      </w:pPr>
    </w:p>
    <w:p w:rsidR="006E5A55" w:rsidRPr="00B15550" w:rsidRDefault="006E5A55" w:rsidP="006E5A55">
      <w:pPr>
        <w:jc w:val="both"/>
        <w:rPr>
          <w:rFonts w:ascii="Century Gothic" w:hAnsi="Century Gothic"/>
          <w:sz w:val="20"/>
          <w:szCs w:val="20"/>
        </w:rPr>
      </w:pPr>
    </w:p>
    <w:p w:rsidR="006E5A55" w:rsidRPr="00B15550" w:rsidRDefault="006E5A55" w:rsidP="006E5A55">
      <w:pPr>
        <w:jc w:val="both"/>
        <w:rPr>
          <w:rFonts w:ascii="Century Gothic" w:hAnsi="Century Gothic"/>
          <w:sz w:val="20"/>
          <w:szCs w:val="20"/>
        </w:rPr>
      </w:pPr>
    </w:p>
    <w:p w:rsidR="006E5A55" w:rsidRPr="00B15550" w:rsidRDefault="006E5A55" w:rsidP="006E5A55">
      <w:pPr>
        <w:jc w:val="both"/>
        <w:rPr>
          <w:rFonts w:ascii="Century Gothic" w:hAnsi="Century Gothic"/>
          <w:sz w:val="20"/>
          <w:szCs w:val="20"/>
        </w:rPr>
      </w:pPr>
    </w:p>
    <w:p w:rsidR="006E5A55" w:rsidRPr="00B15550" w:rsidRDefault="006E5A55" w:rsidP="006E5A55">
      <w:pPr>
        <w:jc w:val="both"/>
        <w:rPr>
          <w:rFonts w:ascii="Century Gothic" w:hAnsi="Century Gothic"/>
          <w:sz w:val="20"/>
          <w:szCs w:val="20"/>
        </w:rPr>
      </w:pPr>
    </w:p>
    <w:p w:rsidR="006E5A55" w:rsidRPr="00B15550" w:rsidRDefault="006E5A55" w:rsidP="006E5A55">
      <w:pPr>
        <w:jc w:val="both"/>
        <w:rPr>
          <w:rFonts w:ascii="Century Gothic" w:hAnsi="Century Gothic"/>
          <w:sz w:val="20"/>
          <w:szCs w:val="20"/>
        </w:rPr>
      </w:pPr>
    </w:p>
    <w:p w:rsidR="006E5A55" w:rsidRPr="00B15550" w:rsidRDefault="006E5A55" w:rsidP="006E5A55">
      <w:pPr>
        <w:jc w:val="both"/>
        <w:rPr>
          <w:rFonts w:ascii="Century Gothic" w:hAnsi="Century Gothic"/>
          <w:sz w:val="20"/>
          <w:szCs w:val="20"/>
        </w:rPr>
      </w:pPr>
    </w:p>
    <w:p w:rsidR="006E5A55" w:rsidRPr="00B15550" w:rsidRDefault="006E5A55" w:rsidP="006E5A55">
      <w:pPr>
        <w:jc w:val="both"/>
        <w:rPr>
          <w:rFonts w:ascii="Century Gothic" w:hAnsi="Century Gothic"/>
          <w:sz w:val="20"/>
          <w:szCs w:val="20"/>
        </w:rPr>
      </w:pPr>
    </w:p>
    <w:p w:rsidR="006E5A55" w:rsidRPr="00B15550" w:rsidRDefault="006E5A55" w:rsidP="006E5A55">
      <w:pPr>
        <w:jc w:val="both"/>
        <w:rPr>
          <w:rFonts w:ascii="Century Gothic" w:hAnsi="Century Gothic"/>
          <w:sz w:val="20"/>
          <w:szCs w:val="20"/>
        </w:rPr>
      </w:pPr>
    </w:p>
    <w:p w:rsidR="006E5A55" w:rsidRPr="00802F4A" w:rsidRDefault="00D0310D" w:rsidP="006E5A55">
      <w:pPr>
        <w:tabs>
          <w:tab w:val="right" w:pos="9355"/>
        </w:tabs>
        <w:jc w:val="both"/>
        <w:rPr>
          <w:rFonts w:ascii="Century Gothic" w:hAnsi="Century Gothic"/>
        </w:rPr>
      </w:pPr>
      <w:r w:rsidRPr="00802F4A">
        <w:rPr>
          <w:rFonts w:ascii="Century Gothic" w:hAnsi="Century Gothic"/>
          <w:b/>
          <w:sz w:val="20"/>
          <w:szCs w:val="22"/>
        </w:rPr>
        <w:lastRenderedPageBreak/>
        <w:t>Numer sprawy: UKW/DZP-281-D-23</w:t>
      </w:r>
      <w:r w:rsidR="006E5A55" w:rsidRPr="00802F4A">
        <w:rPr>
          <w:rFonts w:ascii="Century Gothic" w:hAnsi="Century Gothic"/>
          <w:b/>
          <w:sz w:val="20"/>
          <w:szCs w:val="22"/>
        </w:rPr>
        <w:t>/201</w:t>
      </w:r>
      <w:r w:rsidRPr="00802F4A">
        <w:rPr>
          <w:rFonts w:ascii="Century Gothic" w:hAnsi="Century Gothic"/>
          <w:b/>
          <w:sz w:val="20"/>
          <w:szCs w:val="22"/>
        </w:rPr>
        <w:t>8</w:t>
      </w:r>
      <w:r w:rsidR="006E5A55" w:rsidRPr="00802F4A">
        <w:rPr>
          <w:rFonts w:ascii="Century Gothic" w:hAnsi="Century Gothic"/>
          <w:b/>
          <w:sz w:val="20"/>
          <w:szCs w:val="22"/>
        </w:rPr>
        <w:tab/>
        <w:t>Załącznik nr 3</w:t>
      </w:r>
    </w:p>
    <w:p w:rsidR="006E5A55" w:rsidRPr="00802F4A" w:rsidRDefault="006E5A55" w:rsidP="006E5A55">
      <w:pPr>
        <w:jc w:val="center"/>
        <w:rPr>
          <w:rFonts w:ascii="Century Gothic" w:hAnsi="Century Gothic"/>
          <w:b/>
          <w:sz w:val="20"/>
          <w:szCs w:val="20"/>
        </w:rPr>
      </w:pPr>
    </w:p>
    <w:p w:rsidR="006E5A55" w:rsidRPr="00802F4A" w:rsidRDefault="006E5A55" w:rsidP="006E5A55">
      <w:pPr>
        <w:jc w:val="center"/>
        <w:rPr>
          <w:rFonts w:ascii="Century Gothic" w:hAnsi="Century Gothic"/>
          <w:b/>
          <w:sz w:val="20"/>
          <w:szCs w:val="20"/>
        </w:rPr>
      </w:pPr>
    </w:p>
    <w:p w:rsidR="006E5A55" w:rsidRPr="00802F4A" w:rsidRDefault="006E5A55" w:rsidP="006E5A55">
      <w:pPr>
        <w:jc w:val="center"/>
        <w:rPr>
          <w:b/>
          <w:bCs/>
        </w:rPr>
      </w:pPr>
      <w:r w:rsidRPr="00802F4A">
        <w:br/>
      </w:r>
      <w:r w:rsidRPr="00802F4A">
        <w:rPr>
          <w:noProof/>
          <w:lang w:eastAsia="pl-PL"/>
        </w:rPr>
        <w:drawing>
          <wp:anchor distT="0" distB="0" distL="114935" distR="114935" simplePos="0" relativeHeight="251662336" behindDoc="0" locked="0" layoutInCell="1" allowOverlap="1" wp14:anchorId="2C723B5E" wp14:editId="355C443D">
            <wp:simplePos x="0" y="0"/>
            <wp:positionH relativeFrom="column">
              <wp:posOffset>-3175</wp:posOffset>
            </wp:positionH>
            <wp:positionV relativeFrom="paragraph">
              <wp:posOffset>-3175</wp:posOffset>
            </wp:positionV>
            <wp:extent cx="902335" cy="902335"/>
            <wp:effectExtent l="19050" t="19050" r="12065" b="12065"/>
            <wp:wrapSquare wrapText="right"/>
            <wp:docPr id="45"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1"/>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902335" cy="902335"/>
                    </a:xfrm>
                    <a:prstGeom prst="rect">
                      <a:avLst/>
                    </a:prstGeom>
                    <a:solidFill>
                      <a:srgbClr val="FFFFFF"/>
                    </a:solidFill>
                    <a:ln w="6350">
                      <a:solidFill>
                        <a:srgbClr val="000000"/>
                      </a:solidFill>
                      <a:miter lim="800000"/>
                      <a:headEnd/>
                      <a:tailEnd/>
                    </a:ln>
                  </pic:spPr>
                </pic:pic>
              </a:graphicData>
            </a:graphic>
            <wp14:sizeRelH relativeFrom="page">
              <wp14:pctWidth>0</wp14:pctWidth>
            </wp14:sizeRelH>
            <wp14:sizeRelV relativeFrom="page">
              <wp14:pctHeight>0</wp14:pctHeight>
            </wp14:sizeRelV>
          </wp:anchor>
        </w:drawing>
      </w:r>
      <w:r w:rsidRPr="00802F4A">
        <w:rPr>
          <w:b/>
          <w:bCs/>
        </w:rPr>
        <w:t>UNIWERSYTET KAZIMIERZA WIELKIEGO</w:t>
      </w:r>
    </w:p>
    <w:p w:rsidR="006E5A55" w:rsidRPr="00802F4A" w:rsidRDefault="006E5A55" w:rsidP="006E5A55">
      <w:pPr>
        <w:pBdr>
          <w:bottom w:val="single" w:sz="8" w:space="1" w:color="000000"/>
        </w:pBdr>
        <w:tabs>
          <w:tab w:val="left" w:pos="3960"/>
          <w:tab w:val="left" w:pos="4320"/>
        </w:tabs>
        <w:jc w:val="center"/>
        <w:rPr>
          <w:b/>
          <w:bCs/>
        </w:rPr>
      </w:pPr>
      <w:r w:rsidRPr="00802F4A">
        <w:rPr>
          <w:b/>
          <w:bCs/>
        </w:rPr>
        <w:t>W BYDGOSZCZY</w:t>
      </w:r>
    </w:p>
    <w:p w:rsidR="006E5A55" w:rsidRPr="00802F4A" w:rsidRDefault="006E5A55" w:rsidP="006E5A55">
      <w:pPr>
        <w:tabs>
          <w:tab w:val="left" w:pos="1620"/>
          <w:tab w:val="left" w:pos="3960"/>
          <w:tab w:val="left" w:pos="4320"/>
        </w:tabs>
        <w:jc w:val="center"/>
        <w:rPr>
          <w:sz w:val="18"/>
          <w:szCs w:val="18"/>
        </w:rPr>
      </w:pPr>
      <w:r w:rsidRPr="00802F4A">
        <w:rPr>
          <w:sz w:val="18"/>
          <w:szCs w:val="18"/>
        </w:rPr>
        <w:t>ul. Chodkiewicza 30, 85 – 064 Bydgoszcz, tel. 052 341 91 00 fax. 052 360 82 06</w:t>
      </w:r>
    </w:p>
    <w:p w:rsidR="006E5A55" w:rsidRPr="00802F4A" w:rsidRDefault="006E5A55" w:rsidP="006E5A55">
      <w:pPr>
        <w:jc w:val="center"/>
      </w:pPr>
      <w:r w:rsidRPr="00802F4A">
        <w:t>NIP 5542647568 REGON 340057695</w:t>
      </w:r>
    </w:p>
    <w:p w:rsidR="006E5A55" w:rsidRPr="00802F4A" w:rsidRDefault="006E5A55" w:rsidP="006E5A55">
      <w:pPr>
        <w:jc w:val="center"/>
      </w:pPr>
      <w:r w:rsidRPr="00802F4A">
        <w:t>www.ukw.edu.pl</w:t>
      </w:r>
    </w:p>
    <w:p w:rsidR="006E5A55" w:rsidRPr="00802F4A" w:rsidRDefault="006E5A55" w:rsidP="006E5A55">
      <w:pPr>
        <w:jc w:val="center"/>
        <w:rPr>
          <w:rFonts w:ascii="Century Gothic" w:hAnsi="Century Gothic"/>
          <w:b/>
          <w:sz w:val="20"/>
          <w:szCs w:val="20"/>
        </w:rPr>
      </w:pPr>
    </w:p>
    <w:p w:rsidR="006E5A55" w:rsidRPr="00802F4A" w:rsidRDefault="006E5A55" w:rsidP="006E5A55">
      <w:pPr>
        <w:jc w:val="center"/>
        <w:rPr>
          <w:rFonts w:ascii="Century Gothic" w:hAnsi="Century Gothic"/>
          <w:b/>
          <w:sz w:val="20"/>
          <w:szCs w:val="20"/>
        </w:rPr>
      </w:pPr>
    </w:p>
    <w:p w:rsidR="006E5A55" w:rsidRPr="00802F4A" w:rsidRDefault="006E5A55" w:rsidP="006E5A55">
      <w:pPr>
        <w:spacing w:line="480" w:lineRule="auto"/>
        <w:rPr>
          <w:rFonts w:ascii="Arial" w:hAnsi="Arial" w:cs="Arial"/>
          <w:b/>
          <w:bCs/>
          <w:sz w:val="21"/>
          <w:szCs w:val="21"/>
        </w:rPr>
      </w:pPr>
      <w:r w:rsidRPr="00802F4A">
        <w:rPr>
          <w:rFonts w:ascii="Arial" w:hAnsi="Arial" w:cs="Arial"/>
          <w:b/>
          <w:bCs/>
          <w:sz w:val="21"/>
          <w:szCs w:val="21"/>
        </w:rPr>
        <w:t>Wykonawca:</w:t>
      </w:r>
    </w:p>
    <w:p w:rsidR="006E5A55" w:rsidRPr="00802F4A" w:rsidRDefault="006E5A55" w:rsidP="006E5A55">
      <w:pPr>
        <w:jc w:val="both"/>
        <w:rPr>
          <w:rFonts w:ascii="Arial" w:hAnsi="Arial" w:cs="Arial"/>
          <w:sz w:val="21"/>
          <w:szCs w:val="21"/>
        </w:rPr>
      </w:pPr>
      <w:r w:rsidRPr="00802F4A">
        <w:rPr>
          <w:rFonts w:ascii="Arial" w:hAnsi="Arial" w:cs="Arial"/>
          <w:sz w:val="21"/>
          <w:szCs w:val="21"/>
        </w:rPr>
        <w:t>.........................................................................................................................................................</w:t>
      </w:r>
    </w:p>
    <w:p w:rsidR="006E5A55" w:rsidRPr="00802F4A" w:rsidRDefault="006E5A55" w:rsidP="006E5A55">
      <w:pPr>
        <w:spacing w:before="120"/>
        <w:jc w:val="both"/>
        <w:rPr>
          <w:rFonts w:ascii="Arial" w:hAnsi="Arial" w:cs="Arial"/>
          <w:sz w:val="21"/>
          <w:szCs w:val="21"/>
        </w:rPr>
      </w:pPr>
      <w:r w:rsidRPr="00802F4A">
        <w:rPr>
          <w:rFonts w:ascii="Arial" w:hAnsi="Arial" w:cs="Arial"/>
          <w:sz w:val="21"/>
          <w:szCs w:val="21"/>
        </w:rPr>
        <w:t>.........................................................................................................................................................</w:t>
      </w:r>
    </w:p>
    <w:p w:rsidR="006E5A55" w:rsidRPr="00802F4A" w:rsidRDefault="006E5A55" w:rsidP="006E5A55">
      <w:pPr>
        <w:tabs>
          <w:tab w:val="left" w:pos="0"/>
        </w:tabs>
        <w:ind w:right="72"/>
        <w:rPr>
          <w:rFonts w:ascii="Arial" w:hAnsi="Arial" w:cs="Arial"/>
          <w:i/>
          <w:iCs/>
          <w:sz w:val="16"/>
          <w:szCs w:val="16"/>
        </w:rPr>
      </w:pPr>
      <w:r w:rsidRPr="00802F4A">
        <w:rPr>
          <w:rFonts w:ascii="Arial" w:hAnsi="Arial" w:cs="Arial"/>
          <w:i/>
          <w:iCs/>
          <w:sz w:val="16"/>
          <w:szCs w:val="16"/>
        </w:rPr>
        <w:t>(pełna Nazwa/firma, adres, w zależności od podmiotu: NIP/PESEL, KRS/CEIDG)</w:t>
      </w:r>
    </w:p>
    <w:p w:rsidR="006E5A55" w:rsidRPr="00802F4A" w:rsidRDefault="006E5A55" w:rsidP="006E5A55">
      <w:pPr>
        <w:ind w:right="5953"/>
        <w:rPr>
          <w:rFonts w:ascii="Arial" w:hAnsi="Arial" w:cs="Arial"/>
          <w:i/>
          <w:iCs/>
          <w:sz w:val="16"/>
          <w:szCs w:val="16"/>
        </w:rPr>
      </w:pPr>
    </w:p>
    <w:p w:rsidR="006E5A55" w:rsidRPr="00802F4A" w:rsidRDefault="006E5A55" w:rsidP="006E5A55">
      <w:pPr>
        <w:spacing w:before="240" w:line="480" w:lineRule="auto"/>
        <w:rPr>
          <w:rFonts w:ascii="Century Gothic" w:hAnsi="Century Gothic" w:cs="Century Gothic"/>
          <w:sz w:val="20"/>
          <w:szCs w:val="20"/>
          <w:u w:val="single"/>
        </w:rPr>
      </w:pPr>
      <w:r w:rsidRPr="00802F4A">
        <w:rPr>
          <w:rFonts w:ascii="Century Gothic" w:hAnsi="Century Gothic" w:cs="Century Gothic"/>
          <w:sz w:val="20"/>
          <w:szCs w:val="20"/>
          <w:u w:val="single"/>
        </w:rPr>
        <w:t>reprezentowany przez:</w:t>
      </w:r>
    </w:p>
    <w:p w:rsidR="006E5A55" w:rsidRPr="00802F4A" w:rsidRDefault="006E5A55" w:rsidP="006E5A55">
      <w:pPr>
        <w:jc w:val="both"/>
        <w:rPr>
          <w:rFonts w:ascii="Arial" w:hAnsi="Arial" w:cs="Arial"/>
          <w:sz w:val="21"/>
          <w:szCs w:val="21"/>
        </w:rPr>
      </w:pPr>
      <w:r w:rsidRPr="00802F4A">
        <w:rPr>
          <w:rFonts w:ascii="Arial" w:hAnsi="Arial" w:cs="Arial"/>
          <w:sz w:val="21"/>
          <w:szCs w:val="21"/>
        </w:rPr>
        <w:t>.........................................................................................................................................................</w:t>
      </w:r>
    </w:p>
    <w:p w:rsidR="006E5A55" w:rsidRPr="00802F4A" w:rsidRDefault="006E5A55" w:rsidP="006E5A55">
      <w:pPr>
        <w:spacing w:before="120"/>
        <w:jc w:val="both"/>
        <w:rPr>
          <w:rFonts w:ascii="Arial" w:hAnsi="Arial" w:cs="Arial"/>
          <w:sz w:val="21"/>
          <w:szCs w:val="21"/>
        </w:rPr>
      </w:pPr>
      <w:r w:rsidRPr="00802F4A">
        <w:rPr>
          <w:rFonts w:ascii="Arial" w:hAnsi="Arial" w:cs="Arial"/>
          <w:sz w:val="21"/>
          <w:szCs w:val="21"/>
        </w:rPr>
        <w:t>.........................................................................................................................................................</w:t>
      </w:r>
    </w:p>
    <w:p w:rsidR="006E5A55" w:rsidRPr="00802F4A" w:rsidRDefault="006E5A55" w:rsidP="006E5A55">
      <w:pPr>
        <w:spacing w:after="240"/>
        <w:ind w:right="72"/>
        <w:rPr>
          <w:rFonts w:ascii="Arial" w:hAnsi="Arial" w:cs="Arial"/>
          <w:i/>
          <w:iCs/>
          <w:sz w:val="16"/>
          <w:szCs w:val="16"/>
        </w:rPr>
      </w:pPr>
      <w:r w:rsidRPr="00802F4A">
        <w:rPr>
          <w:rFonts w:ascii="Arial" w:hAnsi="Arial" w:cs="Arial"/>
          <w:i/>
          <w:iCs/>
          <w:sz w:val="16"/>
          <w:szCs w:val="16"/>
        </w:rPr>
        <w:t>(imię, nazwisko, stanowisko/podstawa do reprezentacji)</w:t>
      </w:r>
    </w:p>
    <w:p w:rsidR="006E5A55" w:rsidRPr="00802F4A" w:rsidRDefault="006E5A55" w:rsidP="006E5A55">
      <w:pPr>
        <w:spacing w:after="240"/>
        <w:ind w:right="72"/>
        <w:rPr>
          <w:rFonts w:ascii="Arial" w:hAnsi="Arial" w:cs="Arial"/>
          <w:iCs/>
          <w:sz w:val="16"/>
          <w:szCs w:val="16"/>
        </w:rPr>
      </w:pPr>
    </w:p>
    <w:p w:rsidR="006E5A55" w:rsidRPr="00802F4A" w:rsidRDefault="006E5A55" w:rsidP="006E5A55">
      <w:pPr>
        <w:spacing w:before="240" w:after="120"/>
        <w:jc w:val="center"/>
        <w:rPr>
          <w:rFonts w:ascii="Century Gothic" w:hAnsi="Century Gothic" w:cs="Arial"/>
          <w:b/>
          <w:u w:val="single"/>
        </w:rPr>
      </w:pPr>
      <w:r w:rsidRPr="00802F4A">
        <w:rPr>
          <w:rFonts w:ascii="Century Gothic" w:hAnsi="Century Gothic" w:cs="Arial"/>
          <w:b/>
          <w:u w:val="single"/>
        </w:rPr>
        <w:t xml:space="preserve">Oświadczenie Wykonawcy </w:t>
      </w:r>
    </w:p>
    <w:p w:rsidR="006E5A55" w:rsidRPr="00802F4A" w:rsidRDefault="006E5A55" w:rsidP="006E5A55">
      <w:pPr>
        <w:spacing w:before="240" w:after="240" w:line="360" w:lineRule="auto"/>
        <w:jc w:val="center"/>
        <w:rPr>
          <w:rFonts w:ascii="Century Gothic" w:hAnsi="Century Gothic" w:cs="Arial"/>
          <w:b/>
          <w:sz w:val="22"/>
          <w:szCs w:val="22"/>
        </w:rPr>
      </w:pPr>
      <w:r w:rsidRPr="00802F4A">
        <w:rPr>
          <w:rFonts w:ascii="Century Gothic" w:hAnsi="Century Gothic" w:cs="Arial"/>
          <w:b/>
          <w:sz w:val="22"/>
          <w:szCs w:val="22"/>
        </w:rPr>
        <w:t xml:space="preserve">składane na podstawie art. 25a ust. 1 ustawy z dnia 29 stycznia 2004 r. - Prawo zamówień publicznych (dalej jako: ustawa Pzp), </w:t>
      </w:r>
    </w:p>
    <w:p w:rsidR="006E5A55" w:rsidRPr="00802F4A" w:rsidRDefault="006E5A55" w:rsidP="006E5A55">
      <w:pPr>
        <w:spacing w:before="240" w:after="120"/>
        <w:jc w:val="center"/>
        <w:rPr>
          <w:rFonts w:ascii="Century Gothic" w:hAnsi="Century Gothic" w:cs="Arial"/>
          <w:b/>
          <w:sz w:val="22"/>
          <w:szCs w:val="22"/>
          <w:u w:val="single"/>
        </w:rPr>
      </w:pPr>
      <w:r w:rsidRPr="00802F4A">
        <w:rPr>
          <w:rFonts w:ascii="Century Gothic" w:hAnsi="Century Gothic" w:cs="Arial"/>
          <w:b/>
          <w:sz w:val="22"/>
          <w:szCs w:val="22"/>
          <w:u w:val="single"/>
        </w:rPr>
        <w:t>DOTYCZĄCE SPEŁNIANIA WARUNKÓW UDZIAŁU W POSTĘPOWANIU</w:t>
      </w:r>
    </w:p>
    <w:p w:rsidR="006E5A55" w:rsidRPr="00802F4A" w:rsidRDefault="006E5A55" w:rsidP="006E5A55">
      <w:pPr>
        <w:spacing w:before="240"/>
        <w:ind w:firstLine="708"/>
        <w:jc w:val="both"/>
        <w:rPr>
          <w:rFonts w:ascii="Century Gothic" w:hAnsi="Century Gothic" w:cs="Arial"/>
          <w:sz w:val="20"/>
          <w:szCs w:val="20"/>
        </w:rPr>
      </w:pPr>
    </w:p>
    <w:p w:rsidR="006E5A55" w:rsidRPr="00802F4A" w:rsidRDefault="006E5A55" w:rsidP="006E5A55">
      <w:pPr>
        <w:spacing w:before="240"/>
        <w:ind w:firstLine="708"/>
        <w:jc w:val="both"/>
        <w:rPr>
          <w:rFonts w:ascii="Century Gothic" w:hAnsi="Century Gothic" w:cs="Century Gothic"/>
          <w:sz w:val="20"/>
          <w:szCs w:val="20"/>
        </w:rPr>
      </w:pPr>
      <w:r w:rsidRPr="00802F4A">
        <w:rPr>
          <w:rFonts w:ascii="Century Gothic" w:hAnsi="Century Gothic" w:cs="Arial"/>
          <w:sz w:val="20"/>
          <w:szCs w:val="20"/>
        </w:rPr>
        <w:t>Na potrzeby postępowania o udzielenie zamówienia publicznego pn. „</w:t>
      </w:r>
      <w:r w:rsidRPr="00802F4A">
        <w:rPr>
          <w:rFonts w:ascii="Century Gothic" w:hAnsi="Century Gothic"/>
          <w:b/>
          <w:sz w:val="20"/>
          <w:szCs w:val="20"/>
        </w:rPr>
        <w:t xml:space="preserve">DOSTAWA SAMOCHODU OSOBOWEGO” </w:t>
      </w:r>
      <w:r w:rsidRPr="00802F4A">
        <w:rPr>
          <w:rFonts w:ascii="Century Gothic" w:hAnsi="Century Gothic" w:cs="Century Gothic"/>
          <w:sz w:val="20"/>
          <w:szCs w:val="20"/>
        </w:rPr>
        <w:t>oświadczam, co następuje:</w:t>
      </w:r>
    </w:p>
    <w:p w:rsidR="006E5A55" w:rsidRPr="00802F4A" w:rsidRDefault="006E5A55" w:rsidP="006E5A55">
      <w:pPr>
        <w:spacing w:before="240" w:after="240" w:line="360" w:lineRule="auto"/>
        <w:jc w:val="both"/>
        <w:rPr>
          <w:rFonts w:ascii="Arial" w:hAnsi="Arial" w:cs="Arial"/>
          <w:b/>
          <w:sz w:val="21"/>
          <w:szCs w:val="21"/>
        </w:rPr>
      </w:pPr>
    </w:p>
    <w:p w:rsidR="006E5A55" w:rsidRPr="00802F4A" w:rsidRDefault="006E5A55" w:rsidP="006E5A55">
      <w:pPr>
        <w:spacing w:before="240" w:after="240" w:line="360" w:lineRule="auto"/>
        <w:jc w:val="both"/>
        <w:rPr>
          <w:rFonts w:ascii="Century Gothic" w:hAnsi="Century Gothic" w:cs="Century Gothic"/>
          <w:sz w:val="20"/>
          <w:szCs w:val="20"/>
        </w:rPr>
      </w:pPr>
      <w:r w:rsidRPr="00802F4A">
        <w:rPr>
          <w:rFonts w:ascii="Arial" w:hAnsi="Arial" w:cs="Arial"/>
          <w:b/>
          <w:sz w:val="21"/>
          <w:szCs w:val="21"/>
        </w:rPr>
        <w:t>INFORMACJA DOTYCZĄCA WYKONAWCY:</w:t>
      </w:r>
    </w:p>
    <w:p w:rsidR="006E5A55" w:rsidRPr="00802F4A" w:rsidRDefault="006E5A55" w:rsidP="006E5A55">
      <w:pPr>
        <w:spacing w:before="240" w:line="360" w:lineRule="auto"/>
        <w:jc w:val="both"/>
        <w:rPr>
          <w:rFonts w:ascii="Century Gothic" w:hAnsi="Century Gothic" w:cs="Arial"/>
          <w:sz w:val="20"/>
          <w:szCs w:val="20"/>
        </w:rPr>
      </w:pPr>
      <w:r w:rsidRPr="00802F4A">
        <w:rPr>
          <w:rFonts w:ascii="Century Gothic" w:hAnsi="Century Gothic" w:cs="Arial"/>
          <w:sz w:val="20"/>
          <w:szCs w:val="20"/>
        </w:rPr>
        <w:t>Oświadczam, że spełniam warunki udziału w postępowaniu określone przez Zamawiającego w .......................................................................................................................................................</w:t>
      </w:r>
    </w:p>
    <w:p w:rsidR="006E5A55" w:rsidRPr="00802F4A" w:rsidRDefault="006E5A55" w:rsidP="006E5A55">
      <w:pPr>
        <w:spacing w:line="360" w:lineRule="auto"/>
        <w:jc w:val="center"/>
        <w:rPr>
          <w:rFonts w:ascii="Century Gothic" w:hAnsi="Century Gothic" w:cs="Arial"/>
          <w:sz w:val="16"/>
          <w:szCs w:val="16"/>
        </w:rPr>
      </w:pPr>
      <w:r w:rsidRPr="00802F4A">
        <w:rPr>
          <w:rFonts w:ascii="Century Gothic" w:hAnsi="Century Gothic" w:cs="Arial"/>
          <w:i/>
          <w:sz w:val="16"/>
          <w:szCs w:val="16"/>
        </w:rPr>
        <w:t>(wskazać dokument i właściwą jednostkę redakcyjną dokumentu, w której określono warunki udziału w postępowaniu)</w:t>
      </w:r>
      <w:r w:rsidRPr="00802F4A">
        <w:rPr>
          <w:rFonts w:ascii="Century Gothic" w:hAnsi="Century Gothic" w:cs="Arial"/>
          <w:sz w:val="16"/>
          <w:szCs w:val="16"/>
        </w:rPr>
        <w:t>.</w:t>
      </w:r>
    </w:p>
    <w:p w:rsidR="006E5A55" w:rsidRPr="00802F4A" w:rsidRDefault="006E5A55" w:rsidP="006E5A55">
      <w:pPr>
        <w:spacing w:line="360" w:lineRule="auto"/>
        <w:rPr>
          <w:rFonts w:ascii="Century Gothic" w:hAnsi="Century Gothic" w:cs="Arial"/>
          <w:sz w:val="20"/>
          <w:szCs w:val="20"/>
        </w:rPr>
      </w:pPr>
    </w:p>
    <w:p w:rsidR="006E5A55" w:rsidRPr="00802F4A" w:rsidRDefault="006E5A55" w:rsidP="006E5A55">
      <w:pPr>
        <w:spacing w:line="360" w:lineRule="auto"/>
        <w:rPr>
          <w:rFonts w:ascii="Century Gothic" w:hAnsi="Century Gothic" w:cs="Arial"/>
          <w:sz w:val="20"/>
          <w:szCs w:val="20"/>
        </w:rPr>
      </w:pPr>
    </w:p>
    <w:p w:rsidR="006E5A55" w:rsidRPr="00802F4A" w:rsidRDefault="006E5A55" w:rsidP="006E5A55">
      <w:pPr>
        <w:pStyle w:val="Zwykytekst1"/>
        <w:tabs>
          <w:tab w:val="left" w:pos="5670"/>
        </w:tabs>
        <w:spacing w:line="276" w:lineRule="auto"/>
        <w:ind w:right="-1"/>
        <w:jc w:val="both"/>
        <w:rPr>
          <w:rFonts w:ascii="Century Gothic" w:hAnsi="Century Gothic" w:cs="Times New Roman"/>
          <w:szCs w:val="22"/>
        </w:rPr>
      </w:pPr>
      <w:r w:rsidRPr="00802F4A">
        <w:rPr>
          <w:rFonts w:ascii="Century Gothic" w:hAnsi="Century Gothic" w:cs="Times New Roman"/>
          <w:szCs w:val="22"/>
        </w:rPr>
        <w:t>__________________ dnia __ __ 201</w:t>
      </w:r>
      <w:r w:rsidR="00802F4A">
        <w:rPr>
          <w:rFonts w:ascii="Century Gothic" w:hAnsi="Century Gothic" w:cs="Times New Roman"/>
          <w:szCs w:val="22"/>
        </w:rPr>
        <w:t>8</w:t>
      </w:r>
      <w:r w:rsidRPr="00802F4A">
        <w:rPr>
          <w:rFonts w:ascii="Century Gothic" w:hAnsi="Century Gothic" w:cs="Times New Roman"/>
          <w:szCs w:val="22"/>
        </w:rPr>
        <w:t xml:space="preserve"> roku</w:t>
      </w:r>
      <w:r w:rsidRPr="00802F4A">
        <w:rPr>
          <w:rFonts w:ascii="Century Gothic" w:hAnsi="Century Gothic" w:cs="Times New Roman"/>
          <w:szCs w:val="22"/>
        </w:rPr>
        <w:tab/>
      </w:r>
      <w:r w:rsidRPr="00802F4A">
        <w:rPr>
          <w:rFonts w:ascii="Calibri" w:hAnsi="Calibri" w:cs="Times New Roman"/>
          <w:i/>
          <w:szCs w:val="22"/>
        </w:rPr>
        <w:t>________________________________</w:t>
      </w:r>
    </w:p>
    <w:p w:rsidR="006E5A55" w:rsidRPr="00802F4A" w:rsidRDefault="006E5A55" w:rsidP="006E5A55">
      <w:pPr>
        <w:pStyle w:val="Zwykytekst1"/>
        <w:spacing w:line="276" w:lineRule="auto"/>
        <w:ind w:left="1704" w:right="-1" w:firstLine="5100"/>
        <w:rPr>
          <w:rFonts w:ascii="Century Gothic" w:hAnsi="Century Gothic" w:cs="Times New Roman"/>
          <w:i/>
          <w:sz w:val="18"/>
          <w:szCs w:val="22"/>
        </w:rPr>
      </w:pPr>
      <w:r w:rsidRPr="00802F4A">
        <w:rPr>
          <w:rFonts w:ascii="Century Gothic" w:hAnsi="Century Gothic" w:cs="Times New Roman"/>
          <w:i/>
          <w:sz w:val="18"/>
          <w:szCs w:val="22"/>
        </w:rPr>
        <w:t>(podpis)</w:t>
      </w:r>
    </w:p>
    <w:p w:rsidR="006E5A55" w:rsidRPr="00802F4A" w:rsidRDefault="006E5A55" w:rsidP="006E5A55">
      <w:pPr>
        <w:jc w:val="both"/>
        <w:rPr>
          <w:rFonts w:ascii="Century Gothic" w:hAnsi="Century Gothic" w:cs="Arial"/>
          <w:sz w:val="20"/>
          <w:szCs w:val="20"/>
        </w:rPr>
      </w:pPr>
    </w:p>
    <w:p w:rsidR="006E5A55" w:rsidRPr="00802F4A" w:rsidRDefault="006E5A55" w:rsidP="006E5A55">
      <w:pPr>
        <w:jc w:val="both"/>
        <w:rPr>
          <w:rFonts w:ascii="Century Gothic" w:hAnsi="Century Gothic" w:cs="Arial"/>
          <w:sz w:val="20"/>
          <w:szCs w:val="20"/>
        </w:rPr>
      </w:pPr>
    </w:p>
    <w:p w:rsidR="006E5A55" w:rsidRPr="00802F4A" w:rsidRDefault="006E5A55" w:rsidP="006E5A55">
      <w:pPr>
        <w:jc w:val="both"/>
        <w:rPr>
          <w:rFonts w:ascii="Century Gothic" w:hAnsi="Century Gothic" w:cs="Arial"/>
          <w:sz w:val="20"/>
          <w:szCs w:val="20"/>
        </w:rPr>
      </w:pPr>
    </w:p>
    <w:p w:rsidR="006E5A55" w:rsidRPr="00802F4A" w:rsidRDefault="006E5A55" w:rsidP="006E5A55">
      <w:pPr>
        <w:spacing w:after="240"/>
        <w:ind w:left="-180" w:firstLine="180"/>
        <w:jc w:val="both"/>
        <w:rPr>
          <w:rFonts w:ascii="Arial" w:hAnsi="Arial" w:cs="Arial"/>
          <w:sz w:val="21"/>
          <w:szCs w:val="21"/>
        </w:rPr>
      </w:pPr>
      <w:r w:rsidRPr="00802F4A">
        <w:rPr>
          <w:rFonts w:ascii="Arial" w:hAnsi="Arial" w:cs="Arial"/>
          <w:b/>
          <w:sz w:val="21"/>
          <w:szCs w:val="21"/>
        </w:rPr>
        <w:lastRenderedPageBreak/>
        <w:t>INFORMACJA W ZWIĄZKU Z POLEGANIEM NA ZASOBACH INNYCH PODMIOTÓW</w:t>
      </w:r>
      <w:r w:rsidRPr="00802F4A">
        <w:rPr>
          <w:rFonts w:ascii="Arial" w:hAnsi="Arial" w:cs="Arial"/>
          <w:sz w:val="21"/>
          <w:szCs w:val="21"/>
        </w:rPr>
        <w:t xml:space="preserve">: </w:t>
      </w:r>
    </w:p>
    <w:p w:rsidR="006E5A55" w:rsidRPr="00802F4A" w:rsidRDefault="006E5A55" w:rsidP="006E5A55">
      <w:pPr>
        <w:spacing w:after="240"/>
        <w:ind w:left="-180" w:firstLine="180"/>
        <w:jc w:val="both"/>
        <w:rPr>
          <w:rFonts w:ascii="Arial" w:hAnsi="Arial" w:cs="Arial"/>
          <w:i/>
          <w:sz w:val="16"/>
          <w:szCs w:val="16"/>
        </w:rPr>
      </w:pPr>
    </w:p>
    <w:p w:rsidR="006E5A55" w:rsidRPr="00802F4A" w:rsidRDefault="006E5A55" w:rsidP="006E5A55">
      <w:pPr>
        <w:spacing w:line="360" w:lineRule="auto"/>
        <w:jc w:val="both"/>
        <w:rPr>
          <w:rFonts w:ascii="Arial" w:hAnsi="Arial" w:cs="Arial"/>
          <w:sz w:val="21"/>
          <w:szCs w:val="21"/>
        </w:rPr>
      </w:pPr>
      <w:r w:rsidRPr="00802F4A">
        <w:rPr>
          <w:rFonts w:ascii="Century Gothic" w:hAnsi="Century Gothic" w:cs="Arial"/>
          <w:sz w:val="20"/>
          <w:szCs w:val="20"/>
        </w:rPr>
        <w:tab/>
        <w:t>Oświadczam, że w celu wykazania spełniania warunków udziału w postępowaniu, określonych przez zamawiającego w</w:t>
      </w:r>
      <w:r w:rsidRPr="00802F4A">
        <w:rPr>
          <w:rFonts w:ascii="Arial" w:hAnsi="Arial" w:cs="Arial"/>
          <w:sz w:val="21"/>
          <w:szCs w:val="21"/>
        </w:rPr>
        <w:t xml:space="preserve"> ..................................................................................</w:t>
      </w:r>
    </w:p>
    <w:p w:rsidR="006E5A55" w:rsidRPr="00802F4A" w:rsidRDefault="006E5A55" w:rsidP="006E5A55">
      <w:pPr>
        <w:spacing w:line="360" w:lineRule="auto"/>
        <w:jc w:val="both"/>
        <w:rPr>
          <w:rFonts w:ascii="Arial" w:hAnsi="Arial" w:cs="Arial"/>
          <w:sz w:val="21"/>
          <w:szCs w:val="21"/>
        </w:rPr>
      </w:pPr>
      <w:r w:rsidRPr="00802F4A">
        <w:rPr>
          <w:rFonts w:ascii="Arial" w:hAnsi="Arial" w:cs="Arial"/>
          <w:sz w:val="21"/>
          <w:szCs w:val="21"/>
        </w:rPr>
        <w:t xml:space="preserve"> </w:t>
      </w:r>
      <w:r w:rsidRPr="00802F4A">
        <w:rPr>
          <w:rFonts w:ascii="Arial" w:hAnsi="Arial" w:cs="Arial"/>
          <w:i/>
          <w:sz w:val="16"/>
          <w:szCs w:val="16"/>
        </w:rPr>
        <w:t>(wskazać dokument i właściwą jednostkę redakcyjną dokumentu, w której określono warunki udziału w postępowaniu),</w:t>
      </w:r>
      <w:r w:rsidRPr="00802F4A">
        <w:rPr>
          <w:rFonts w:ascii="Arial" w:hAnsi="Arial" w:cs="Arial"/>
          <w:sz w:val="21"/>
          <w:szCs w:val="21"/>
        </w:rPr>
        <w:t xml:space="preserve"> </w:t>
      </w:r>
      <w:r w:rsidRPr="00802F4A">
        <w:rPr>
          <w:rFonts w:ascii="Century Gothic" w:hAnsi="Century Gothic" w:cs="Arial"/>
          <w:sz w:val="20"/>
          <w:szCs w:val="20"/>
        </w:rPr>
        <w:t>polegam na zasobach następującego/</w:t>
      </w:r>
      <w:proofErr w:type="spellStart"/>
      <w:r w:rsidRPr="00802F4A">
        <w:rPr>
          <w:rFonts w:ascii="Century Gothic" w:hAnsi="Century Gothic" w:cs="Arial"/>
          <w:sz w:val="20"/>
          <w:szCs w:val="20"/>
        </w:rPr>
        <w:t>ych</w:t>
      </w:r>
      <w:proofErr w:type="spellEnd"/>
      <w:r w:rsidRPr="00802F4A">
        <w:rPr>
          <w:rFonts w:ascii="Century Gothic" w:hAnsi="Century Gothic" w:cs="Arial"/>
          <w:sz w:val="20"/>
          <w:szCs w:val="20"/>
        </w:rPr>
        <w:t xml:space="preserve"> podmiotu/ów</w:t>
      </w:r>
      <w:r w:rsidRPr="00802F4A">
        <w:rPr>
          <w:rFonts w:ascii="Arial" w:hAnsi="Arial" w:cs="Arial"/>
          <w:sz w:val="21"/>
          <w:szCs w:val="21"/>
        </w:rPr>
        <w:t>: .....................................................</w:t>
      </w:r>
    </w:p>
    <w:p w:rsidR="006E5A55" w:rsidRPr="00802F4A" w:rsidRDefault="006E5A55" w:rsidP="006E5A55">
      <w:pPr>
        <w:jc w:val="both"/>
        <w:rPr>
          <w:rFonts w:ascii="Arial" w:hAnsi="Arial" w:cs="Arial"/>
          <w:sz w:val="21"/>
          <w:szCs w:val="21"/>
        </w:rPr>
      </w:pPr>
      <w:r w:rsidRPr="00802F4A">
        <w:rPr>
          <w:rFonts w:ascii="Arial" w:hAnsi="Arial" w:cs="Arial"/>
          <w:sz w:val="21"/>
          <w:szCs w:val="21"/>
        </w:rPr>
        <w:t>.........................................................................................................................................................</w:t>
      </w:r>
    </w:p>
    <w:p w:rsidR="006E5A55" w:rsidRPr="00802F4A" w:rsidRDefault="006E5A55" w:rsidP="006E5A55">
      <w:pPr>
        <w:jc w:val="both"/>
        <w:rPr>
          <w:rFonts w:ascii="Arial" w:hAnsi="Arial" w:cs="Arial"/>
          <w:sz w:val="21"/>
          <w:szCs w:val="21"/>
        </w:rPr>
      </w:pPr>
      <w:r w:rsidRPr="00802F4A">
        <w:rPr>
          <w:rFonts w:ascii="Century Gothic" w:hAnsi="Century Gothic" w:cs="Arial"/>
          <w:sz w:val="20"/>
          <w:szCs w:val="20"/>
        </w:rPr>
        <w:t>w następującym zakresie</w:t>
      </w:r>
      <w:r w:rsidRPr="00802F4A">
        <w:rPr>
          <w:rFonts w:ascii="Arial" w:hAnsi="Arial" w:cs="Arial"/>
          <w:sz w:val="21"/>
          <w:szCs w:val="21"/>
        </w:rPr>
        <w:t>: .............................................................................................................</w:t>
      </w:r>
    </w:p>
    <w:p w:rsidR="006E5A55" w:rsidRPr="00802F4A" w:rsidRDefault="006E5A55" w:rsidP="006E5A55">
      <w:pPr>
        <w:jc w:val="both"/>
        <w:rPr>
          <w:rFonts w:ascii="Arial" w:hAnsi="Arial" w:cs="Arial"/>
          <w:sz w:val="21"/>
          <w:szCs w:val="21"/>
        </w:rPr>
      </w:pPr>
      <w:r w:rsidRPr="00802F4A">
        <w:rPr>
          <w:rFonts w:ascii="Arial" w:hAnsi="Arial" w:cs="Arial"/>
          <w:sz w:val="21"/>
          <w:szCs w:val="21"/>
        </w:rPr>
        <w:t>.........................................................................................................................................................</w:t>
      </w:r>
    </w:p>
    <w:p w:rsidR="006E5A55" w:rsidRPr="00802F4A" w:rsidRDefault="006E5A55" w:rsidP="006E5A55">
      <w:pPr>
        <w:jc w:val="center"/>
        <w:rPr>
          <w:rFonts w:ascii="Arial" w:hAnsi="Arial" w:cs="Arial"/>
          <w:i/>
          <w:sz w:val="16"/>
          <w:szCs w:val="16"/>
        </w:rPr>
      </w:pPr>
      <w:r w:rsidRPr="00802F4A">
        <w:rPr>
          <w:rFonts w:ascii="Arial" w:hAnsi="Arial" w:cs="Arial"/>
          <w:i/>
          <w:sz w:val="16"/>
          <w:szCs w:val="16"/>
        </w:rPr>
        <w:t>(wskazać podmiot i określić odpowiedni zakres dla wskazanego podmiotu).</w:t>
      </w:r>
    </w:p>
    <w:p w:rsidR="006E5A55" w:rsidRPr="00802F4A" w:rsidRDefault="006E5A55" w:rsidP="006E5A55">
      <w:pPr>
        <w:spacing w:line="360" w:lineRule="auto"/>
        <w:rPr>
          <w:rFonts w:ascii="Century Gothic" w:hAnsi="Century Gothic" w:cs="Arial"/>
          <w:sz w:val="20"/>
          <w:szCs w:val="20"/>
        </w:rPr>
      </w:pPr>
    </w:p>
    <w:p w:rsidR="006E5A55" w:rsidRPr="00802F4A" w:rsidRDefault="006E5A55" w:rsidP="006E5A55">
      <w:pPr>
        <w:spacing w:line="360" w:lineRule="auto"/>
        <w:rPr>
          <w:rFonts w:ascii="Century Gothic" w:hAnsi="Century Gothic" w:cs="Arial"/>
          <w:sz w:val="20"/>
          <w:szCs w:val="20"/>
        </w:rPr>
      </w:pPr>
    </w:p>
    <w:p w:rsidR="006E5A55" w:rsidRPr="00802F4A" w:rsidRDefault="006E5A55" w:rsidP="006E5A55">
      <w:pPr>
        <w:pStyle w:val="Zwykytekst1"/>
        <w:tabs>
          <w:tab w:val="left" w:pos="5670"/>
        </w:tabs>
        <w:spacing w:line="276" w:lineRule="auto"/>
        <w:ind w:right="-1"/>
        <w:jc w:val="both"/>
        <w:rPr>
          <w:rFonts w:ascii="Century Gothic" w:hAnsi="Century Gothic" w:cs="Times New Roman"/>
          <w:szCs w:val="22"/>
        </w:rPr>
      </w:pPr>
      <w:r w:rsidRPr="00802F4A">
        <w:rPr>
          <w:rFonts w:ascii="Century Gothic" w:hAnsi="Century Gothic" w:cs="Times New Roman"/>
          <w:szCs w:val="22"/>
        </w:rPr>
        <w:t>__________________ dnia __ __ 201</w:t>
      </w:r>
      <w:r w:rsidR="00802F4A" w:rsidRPr="00802F4A">
        <w:rPr>
          <w:rFonts w:ascii="Century Gothic" w:hAnsi="Century Gothic" w:cs="Times New Roman"/>
          <w:szCs w:val="22"/>
        </w:rPr>
        <w:t>8</w:t>
      </w:r>
      <w:r w:rsidRPr="00802F4A">
        <w:rPr>
          <w:rFonts w:ascii="Century Gothic" w:hAnsi="Century Gothic" w:cs="Times New Roman"/>
          <w:szCs w:val="22"/>
        </w:rPr>
        <w:t xml:space="preserve"> roku</w:t>
      </w:r>
      <w:r w:rsidRPr="00802F4A">
        <w:rPr>
          <w:rFonts w:ascii="Century Gothic" w:hAnsi="Century Gothic" w:cs="Times New Roman"/>
          <w:szCs w:val="22"/>
        </w:rPr>
        <w:tab/>
      </w:r>
      <w:r w:rsidRPr="00802F4A">
        <w:rPr>
          <w:rFonts w:ascii="Calibri" w:hAnsi="Calibri" w:cs="Times New Roman"/>
          <w:i/>
          <w:szCs w:val="22"/>
        </w:rPr>
        <w:t>________________________________</w:t>
      </w:r>
    </w:p>
    <w:p w:rsidR="006E5A55" w:rsidRPr="00802F4A" w:rsidRDefault="006E5A55" w:rsidP="006E5A55">
      <w:pPr>
        <w:pStyle w:val="Zwykytekst1"/>
        <w:spacing w:line="276" w:lineRule="auto"/>
        <w:ind w:left="1704" w:right="-1" w:firstLine="5100"/>
        <w:rPr>
          <w:rFonts w:ascii="Century Gothic" w:hAnsi="Century Gothic" w:cs="Times New Roman"/>
          <w:i/>
          <w:sz w:val="18"/>
          <w:szCs w:val="22"/>
        </w:rPr>
      </w:pPr>
      <w:r w:rsidRPr="00802F4A">
        <w:rPr>
          <w:rFonts w:ascii="Century Gothic" w:hAnsi="Century Gothic" w:cs="Times New Roman"/>
          <w:i/>
          <w:sz w:val="18"/>
          <w:szCs w:val="22"/>
        </w:rPr>
        <w:t>(podpis)</w:t>
      </w:r>
    </w:p>
    <w:p w:rsidR="006E5A55" w:rsidRPr="00802F4A" w:rsidRDefault="006E5A55" w:rsidP="006E5A55">
      <w:pPr>
        <w:jc w:val="both"/>
        <w:rPr>
          <w:rFonts w:ascii="Century Gothic" w:hAnsi="Century Gothic" w:cs="Arial"/>
          <w:sz w:val="20"/>
          <w:szCs w:val="20"/>
        </w:rPr>
      </w:pPr>
    </w:p>
    <w:p w:rsidR="006E5A55" w:rsidRPr="00802F4A" w:rsidRDefault="006E5A55" w:rsidP="006E5A55">
      <w:pPr>
        <w:jc w:val="both"/>
        <w:rPr>
          <w:rFonts w:ascii="Century Gothic" w:hAnsi="Century Gothic" w:cs="Arial"/>
          <w:sz w:val="20"/>
          <w:szCs w:val="20"/>
        </w:rPr>
      </w:pPr>
    </w:p>
    <w:p w:rsidR="006E5A55" w:rsidRPr="00802F4A" w:rsidRDefault="006E5A55" w:rsidP="006E5A55">
      <w:pPr>
        <w:jc w:val="both"/>
        <w:rPr>
          <w:rFonts w:ascii="Century Gothic" w:hAnsi="Century Gothic" w:cs="Arial"/>
          <w:sz w:val="20"/>
          <w:szCs w:val="20"/>
        </w:rPr>
      </w:pPr>
    </w:p>
    <w:p w:rsidR="006E5A55" w:rsidRPr="00802F4A" w:rsidRDefault="006E5A55" w:rsidP="006E5A55">
      <w:pPr>
        <w:spacing w:after="240"/>
        <w:jc w:val="center"/>
        <w:rPr>
          <w:rFonts w:ascii="Arial" w:hAnsi="Arial" w:cs="Arial"/>
          <w:i/>
          <w:sz w:val="16"/>
          <w:szCs w:val="16"/>
        </w:rPr>
      </w:pPr>
      <w:r w:rsidRPr="00802F4A">
        <w:rPr>
          <w:rFonts w:ascii="Arial" w:hAnsi="Arial" w:cs="Arial"/>
          <w:b/>
          <w:sz w:val="21"/>
          <w:szCs w:val="21"/>
        </w:rPr>
        <w:t>OŚWIADCZENIE DOTYCZĄCE PODANYCH INFORMACJI:</w:t>
      </w:r>
    </w:p>
    <w:p w:rsidR="006E5A55" w:rsidRPr="00802F4A" w:rsidRDefault="006E5A55" w:rsidP="006E5A55">
      <w:pPr>
        <w:spacing w:before="240" w:after="240" w:line="360" w:lineRule="auto"/>
        <w:jc w:val="both"/>
        <w:rPr>
          <w:rFonts w:ascii="Century Gothic" w:hAnsi="Century Gothic" w:cs="Arial"/>
          <w:sz w:val="20"/>
          <w:szCs w:val="20"/>
        </w:rPr>
      </w:pPr>
      <w:r w:rsidRPr="00802F4A">
        <w:rPr>
          <w:rFonts w:ascii="Arial" w:hAnsi="Arial" w:cs="Arial"/>
          <w:sz w:val="21"/>
          <w:szCs w:val="21"/>
        </w:rPr>
        <w:tab/>
      </w:r>
      <w:r w:rsidRPr="00802F4A">
        <w:rPr>
          <w:rFonts w:ascii="Century Gothic" w:hAnsi="Century Gothic" w:cs="Arial"/>
          <w:sz w:val="20"/>
          <w:szCs w:val="20"/>
        </w:rPr>
        <w:t>Oświadczam, że wszystkie informacje podane w powyższych oświadczeniach są aktualne i zgodne z prawdą oraz zostały przedstawione z pełną świadomością konsekwencji wprowadzenia zamawiającego w błąd przy przedstawianiu informacji.</w:t>
      </w:r>
    </w:p>
    <w:p w:rsidR="006E5A55" w:rsidRPr="00802F4A" w:rsidRDefault="006E5A55" w:rsidP="006E5A55">
      <w:pPr>
        <w:spacing w:line="360" w:lineRule="auto"/>
        <w:rPr>
          <w:rFonts w:ascii="Century Gothic" w:hAnsi="Century Gothic" w:cs="Arial"/>
          <w:sz w:val="20"/>
          <w:szCs w:val="20"/>
        </w:rPr>
      </w:pPr>
    </w:p>
    <w:p w:rsidR="006E5A55" w:rsidRPr="00802F4A" w:rsidRDefault="006E5A55" w:rsidP="006E5A55">
      <w:pPr>
        <w:spacing w:line="360" w:lineRule="auto"/>
        <w:rPr>
          <w:rFonts w:ascii="Century Gothic" w:hAnsi="Century Gothic" w:cs="Arial"/>
          <w:sz w:val="20"/>
          <w:szCs w:val="20"/>
        </w:rPr>
      </w:pPr>
    </w:p>
    <w:p w:rsidR="006E5A55" w:rsidRPr="00802F4A" w:rsidRDefault="006E5A55" w:rsidP="006E5A55">
      <w:pPr>
        <w:pStyle w:val="Zwykytekst1"/>
        <w:tabs>
          <w:tab w:val="left" w:pos="5670"/>
        </w:tabs>
        <w:spacing w:line="276" w:lineRule="auto"/>
        <w:ind w:right="-1"/>
        <w:jc w:val="both"/>
        <w:rPr>
          <w:rFonts w:ascii="Century Gothic" w:hAnsi="Century Gothic" w:cs="Times New Roman"/>
          <w:szCs w:val="22"/>
        </w:rPr>
      </w:pPr>
      <w:r w:rsidRPr="00802F4A">
        <w:rPr>
          <w:rFonts w:ascii="Century Gothic" w:hAnsi="Century Gothic" w:cs="Times New Roman"/>
          <w:szCs w:val="22"/>
        </w:rPr>
        <w:t>__________________ dnia __ __ 201</w:t>
      </w:r>
      <w:r w:rsidR="00802F4A" w:rsidRPr="00802F4A">
        <w:rPr>
          <w:rFonts w:ascii="Century Gothic" w:hAnsi="Century Gothic" w:cs="Times New Roman"/>
          <w:szCs w:val="22"/>
        </w:rPr>
        <w:t>8</w:t>
      </w:r>
      <w:r w:rsidRPr="00802F4A">
        <w:rPr>
          <w:rFonts w:ascii="Century Gothic" w:hAnsi="Century Gothic" w:cs="Times New Roman"/>
          <w:szCs w:val="22"/>
        </w:rPr>
        <w:t xml:space="preserve"> roku</w:t>
      </w:r>
      <w:r w:rsidRPr="00802F4A">
        <w:rPr>
          <w:rFonts w:ascii="Century Gothic" w:hAnsi="Century Gothic" w:cs="Times New Roman"/>
          <w:szCs w:val="22"/>
        </w:rPr>
        <w:tab/>
      </w:r>
      <w:r w:rsidRPr="00802F4A">
        <w:rPr>
          <w:rFonts w:ascii="Calibri" w:hAnsi="Calibri" w:cs="Times New Roman"/>
          <w:i/>
          <w:szCs w:val="22"/>
        </w:rPr>
        <w:t>________________________________</w:t>
      </w:r>
    </w:p>
    <w:p w:rsidR="006E5A55" w:rsidRPr="00802F4A" w:rsidRDefault="006E5A55" w:rsidP="006E5A55">
      <w:pPr>
        <w:pStyle w:val="Zwykytekst1"/>
        <w:spacing w:line="276" w:lineRule="auto"/>
        <w:ind w:left="1704" w:right="-1" w:firstLine="5100"/>
        <w:rPr>
          <w:rFonts w:ascii="Century Gothic" w:hAnsi="Century Gothic" w:cs="Times New Roman"/>
          <w:i/>
          <w:sz w:val="18"/>
          <w:szCs w:val="22"/>
        </w:rPr>
      </w:pPr>
      <w:r w:rsidRPr="00802F4A">
        <w:rPr>
          <w:rFonts w:ascii="Century Gothic" w:hAnsi="Century Gothic" w:cs="Times New Roman"/>
          <w:i/>
          <w:sz w:val="18"/>
          <w:szCs w:val="22"/>
        </w:rPr>
        <w:t>(podpis)</w:t>
      </w:r>
    </w:p>
    <w:p w:rsidR="006E5A55" w:rsidRPr="00802F4A" w:rsidRDefault="006E5A55" w:rsidP="006E5A55">
      <w:pPr>
        <w:jc w:val="both"/>
        <w:rPr>
          <w:rFonts w:ascii="Century Gothic" w:hAnsi="Century Gothic" w:cs="Arial"/>
          <w:sz w:val="20"/>
          <w:szCs w:val="20"/>
        </w:rPr>
      </w:pPr>
    </w:p>
    <w:p w:rsidR="006E5A55" w:rsidRPr="00802F4A" w:rsidRDefault="006E5A55" w:rsidP="006E5A55">
      <w:pPr>
        <w:jc w:val="both"/>
        <w:rPr>
          <w:rFonts w:ascii="Century Gothic" w:hAnsi="Century Gothic" w:cs="Arial"/>
          <w:sz w:val="20"/>
          <w:szCs w:val="20"/>
        </w:rPr>
      </w:pPr>
    </w:p>
    <w:p w:rsidR="006E5A55" w:rsidRPr="00802F4A" w:rsidRDefault="006E5A55" w:rsidP="006E5A55">
      <w:pPr>
        <w:jc w:val="both"/>
        <w:rPr>
          <w:rFonts w:ascii="Century Gothic" w:hAnsi="Century Gothic" w:cs="Arial"/>
          <w:sz w:val="20"/>
          <w:szCs w:val="20"/>
        </w:rPr>
      </w:pPr>
    </w:p>
    <w:p w:rsidR="006E5A55" w:rsidRPr="00802F4A" w:rsidRDefault="006E5A55" w:rsidP="006E5A55">
      <w:pPr>
        <w:jc w:val="both"/>
        <w:rPr>
          <w:rFonts w:ascii="Century Gothic" w:hAnsi="Century Gothic"/>
          <w:sz w:val="20"/>
          <w:szCs w:val="20"/>
        </w:rPr>
      </w:pPr>
    </w:p>
    <w:p w:rsidR="006E5A55" w:rsidRPr="00802F4A" w:rsidRDefault="006E5A55" w:rsidP="006E5A55">
      <w:pPr>
        <w:jc w:val="both"/>
        <w:rPr>
          <w:rFonts w:ascii="Century Gothic" w:hAnsi="Century Gothic"/>
          <w:sz w:val="20"/>
          <w:szCs w:val="20"/>
        </w:rPr>
      </w:pPr>
    </w:p>
    <w:p w:rsidR="006E5A55" w:rsidRPr="00802F4A" w:rsidRDefault="006E5A55" w:rsidP="006E5A55">
      <w:pPr>
        <w:jc w:val="both"/>
        <w:rPr>
          <w:rFonts w:ascii="Century Gothic" w:hAnsi="Century Gothic"/>
          <w:sz w:val="20"/>
          <w:szCs w:val="20"/>
        </w:rPr>
      </w:pPr>
    </w:p>
    <w:p w:rsidR="006E5A55" w:rsidRPr="00802F4A" w:rsidRDefault="006E5A55" w:rsidP="006E5A55">
      <w:pPr>
        <w:jc w:val="both"/>
        <w:rPr>
          <w:rFonts w:ascii="Century Gothic" w:hAnsi="Century Gothic"/>
          <w:sz w:val="20"/>
          <w:szCs w:val="20"/>
        </w:rPr>
      </w:pPr>
    </w:p>
    <w:p w:rsidR="006E5A55" w:rsidRPr="00802F4A" w:rsidRDefault="006E5A55" w:rsidP="006E5A55">
      <w:pPr>
        <w:jc w:val="both"/>
        <w:rPr>
          <w:rFonts w:ascii="Century Gothic" w:hAnsi="Century Gothic"/>
          <w:sz w:val="20"/>
          <w:szCs w:val="20"/>
        </w:rPr>
      </w:pPr>
    </w:p>
    <w:p w:rsidR="006E5A55" w:rsidRPr="00802F4A" w:rsidRDefault="006E5A55" w:rsidP="006E5A55">
      <w:pPr>
        <w:jc w:val="both"/>
        <w:rPr>
          <w:rFonts w:ascii="Century Gothic" w:hAnsi="Century Gothic"/>
          <w:sz w:val="20"/>
          <w:szCs w:val="20"/>
        </w:rPr>
      </w:pPr>
    </w:p>
    <w:p w:rsidR="006E5A55" w:rsidRPr="00802F4A" w:rsidRDefault="006E5A55" w:rsidP="006E5A55">
      <w:pPr>
        <w:jc w:val="both"/>
        <w:rPr>
          <w:rFonts w:ascii="Century Gothic" w:hAnsi="Century Gothic"/>
          <w:sz w:val="20"/>
          <w:szCs w:val="20"/>
        </w:rPr>
      </w:pPr>
    </w:p>
    <w:p w:rsidR="006E5A55" w:rsidRPr="00802F4A" w:rsidRDefault="006E5A55" w:rsidP="006E5A55">
      <w:pPr>
        <w:jc w:val="both"/>
        <w:rPr>
          <w:rFonts w:ascii="Century Gothic" w:hAnsi="Century Gothic"/>
          <w:sz w:val="20"/>
          <w:szCs w:val="20"/>
        </w:rPr>
      </w:pPr>
    </w:p>
    <w:p w:rsidR="006E5A55" w:rsidRPr="00802F4A" w:rsidRDefault="006E5A55" w:rsidP="006E5A55">
      <w:pPr>
        <w:jc w:val="both"/>
        <w:rPr>
          <w:rFonts w:ascii="Century Gothic" w:hAnsi="Century Gothic"/>
          <w:sz w:val="20"/>
          <w:szCs w:val="20"/>
        </w:rPr>
      </w:pPr>
    </w:p>
    <w:p w:rsidR="006E5A55" w:rsidRPr="00802F4A" w:rsidRDefault="006E5A55" w:rsidP="006E5A55">
      <w:pPr>
        <w:jc w:val="both"/>
        <w:rPr>
          <w:rFonts w:ascii="Century Gothic" w:hAnsi="Century Gothic"/>
          <w:sz w:val="20"/>
          <w:szCs w:val="20"/>
        </w:rPr>
      </w:pPr>
    </w:p>
    <w:p w:rsidR="006E5A55" w:rsidRPr="00802F4A" w:rsidRDefault="006E5A55" w:rsidP="006E5A55">
      <w:pPr>
        <w:jc w:val="both"/>
        <w:rPr>
          <w:rFonts w:ascii="Century Gothic" w:hAnsi="Century Gothic"/>
          <w:sz w:val="20"/>
          <w:szCs w:val="20"/>
        </w:rPr>
      </w:pPr>
    </w:p>
    <w:p w:rsidR="006E5A55" w:rsidRPr="00802F4A" w:rsidRDefault="006E5A55" w:rsidP="006E5A55">
      <w:pPr>
        <w:jc w:val="both"/>
        <w:rPr>
          <w:rFonts w:ascii="Century Gothic" w:hAnsi="Century Gothic"/>
          <w:sz w:val="20"/>
          <w:szCs w:val="20"/>
        </w:rPr>
      </w:pPr>
    </w:p>
    <w:p w:rsidR="006E5A55" w:rsidRPr="00802F4A" w:rsidRDefault="006E5A55" w:rsidP="006E5A55">
      <w:pPr>
        <w:jc w:val="both"/>
        <w:rPr>
          <w:rFonts w:ascii="Century Gothic" w:hAnsi="Century Gothic"/>
          <w:sz w:val="20"/>
          <w:szCs w:val="20"/>
        </w:rPr>
      </w:pPr>
    </w:p>
    <w:p w:rsidR="006E5A55" w:rsidRPr="00802F4A" w:rsidRDefault="006E5A55" w:rsidP="006E5A55">
      <w:pPr>
        <w:jc w:val="both"/>
        <w:rPr>
          <w:rFonts w:ascii="Century Gothic" w:hAnsi="Century Gothic"/>
          <w:sz w:val="20"/>
          <w:szCs w:val="20"/>
        </w:rPr>
      </w:pPr>
    </w:p>
    <w:p w:rsidR="006E5A55" w:rsidRPr="00802F4A" w:rsidRDefault="006E5A55" w:rsidP="006E5A55">
      <w:pPr>
        <w:jc w:val="both"/>
        <w:rPr>
          <w:rFonts w:ascii="Century Gothic" w:hAnsi="Century Gothic"/>
          <w:sz w:val="20"/>
          <w:szCs w:val="20"/>
        </w:rPr>
      </w:pPr>
    </w:p>
    <w:p w:rsidR="006E5A55" w:rsidRPr="00802F4A" w:rsidRDefault="006E5A55" w:rsidP="006E5A55">
      <w:pPr>
        <w:jc w:val="both"/>
        <w:rPr>
          <w:rFonts w:ascii="Century Gothic" w:hAnsi="Century Gothic"/>
          <w:sz w:val="20"/>
          <w:szCs w:val="20"/>
        </w:rPr>
      </w:pPr>
    </w:p>
    <w:p w:rsidR="006E5A55" w:rsidRPr="00802F4A" w:rsidRDefault="006E5A55" w:rsidP="006E5A55">
      <w:pPr>
        <w:jc w:val="both"/>
        <w:rPr>
          <w:rFonts w:ascii="Century Gothic" w:hAnsi="Century Gothic"/>
          <w:sz w:val="20"/>
          <w:szCs w:val="20"/>
        </w:rPr>
      </w:pPr>
    </w:p>
    <w:p w:rsidR="006E5A55" w:rsidRPr="00802F4A" w:rsidRDefault="006E5A55" w:rsidP="006E5A55">
      <w:pPr>
        <w:jc w:val="both"/>
        <w:rPr>
          <w:rFonts w:ascii="Century Gothic" w:hAnsi="Century Gothic"/>
          <w:sz w:val="20"/>
          <w:szCs w:val="20"/>
        </w:rPr>
      </w:pPr>
    </w:p>
    <w:p w:rsidR="006E5A55" w:rsidRPr="00802F4A" w:rsidRDefault="006E5A55" w:rsidP="006E5A55">
      <w:pPr>
        <w:jc w:val="both"/>
        <w:rPr>
          <w:rFonts w:ascii="Century Gothic" w:hAnsi="Century Gothic"/>
          <w:sz w:val="20"/>
          <w:szCs w:val="20"/>
        </w:rPr>
      </w:pPr>
    </w:p>
    <w:p w:rsidR="006E5A55" w:rsidRPr="00802F4A" w:rsidRDefault="006E5A55" w:rsidP="006E5A55">
      <w:pPr>
        <w:jc w:val="both"/>
        <w:rPr>
          <w:rFonts w:ascii="Century Gothic" w:hAnsi="Century Gothic"/>
          <w:sz w:val="20"/>
          <w:szCs w:val="20"/>
        </w:rPr>
      </w:pPr>
    </w:p>
    <w:p w:rsidR="006E5A55" w:rsidRPr="00802F4A" w:rsidRDefault="00802F4A" w:rsidP="006E5A55">
      <w:pPr>
        <w:tabs>
          <w:tab w:val="right" w:pos="9355"/>
        </w:tabs>
        <w:jc w:val="both"/>
        <w:rPr>
          <w:rFonts w:ascii="Century Gothic" w:hAnsi="Century Gothic"/>
        </w:rPr>
      </w:pPr>
      <w:r w:rsidRPr="00802F4A">
        <w:rPr>
          <w:rFonts w:ascii="Century Gothic" w:hAnsi="Century Gothic"/>
          <w:b/>
          <w:sz w:val="20"/>
          <w:szCs w:val="22"/>
        </w:rPr>
        <w:lastRenderedPageBreak/>
        <w:t>Numer sprawy: UKW/DZP-281-D-23</w:t>
      </w:r>
      <w:r w:rsidR="006E5A55" w:rsidRPr="00802F4A">
        <w:rPr>
          <w:rFonts w:ascii="Century Gothic" w:hAnsi="Century Gothic"/>
          <w:b/>
          <w:sz w:val="20"/>
          <w:szCs w:val="22"/>
        </w:rPr>
        <w:t>/201</w:t>
      </w:r>
      <w:r w:rsidRPr="00802F4A">
        <w:rPr>
          <w:rFonts w:ascii="Century Gothic" w:hAnsi="Century Gothic"/>
          <w:b/>
          <w:sz w:val="20"/>
          <w:szCs w:val="22"/>
        </w:rPr>
        <w:t>8</w:t>
      </w:r>
      <w:r w:rsidR="006E5A55" w:rsidRPr="00802F4A">
        <w:rPr>
          <w:rFonts w:ascii="Century Gothic" w:hAnsi="Century Gothic"/>
          <w:b/>
          <w:sz w:val="20"/>
          <w:szCs w:val="22"/>
        </w:rPr>
        <w:tab/>
        <w:t>Załącznik nr 4</w:t>
      </w:r>
    </w:p>
    <w:p w:rsidR="006E5A55" w:rsidRPr="00802F4A" w:rsidRDefault="006E5A55" w:rsidP="006E5A55">
      <w:pPr>
        <w:suppressAutoHyphens w:val="0"/>
        <w:spacing w:line="360" w:lineRule="auto"/>
        <w:ind w:left="720"/>
        <w:jc w:val="center"/>
        <w:rPr>
          <w:rFonts w:ascii="Century Gothic" w:hAnsi="Century Gothic"/>
          <w:b/>
          <w:sz w:val="20"/>
          <w:szCs w:val="22"/>
          <w:lang w:eastAsia="pl-PL"/>
        </w:rPr>
      </w:pPr>
      <w:r w:rsidRPr="00802F4A">
        <w:rPr>
          <w:rFonts w:ascii="Century Gothic" w:hAnsi="Century Gothic"/>
          <w:b/>
          <w:noProof/>
          <w:sz w:val="20"/>
          <w:szCs w:val="22"/>
          <w:lang w:eastAsia="pl-PL"/>
        </w:rPr>
        <mc:AlternateContent>
          <mc:Choice Requires="wps">
            <w:drawing>
              <wp:anchor distT="0" distB="0" distL="114935" distR="114935" simplePos="0" relativeHeight="251659264" behindDoc="0" locked="0" layoutInCell="1" allowOverlap="1" wp14:anchorId="2FB2AFC1" wp14:editId="750D3F8C">
                <wp:simplePos x="0" y="0"/>
                <wp:positionH relativeFrom="column">
                  <wp:posOffset>0</wp:posOffset>
                </wp:positionH>
                <wp:positionV relativeFrom="paragraph">
                  <wp:posOffset>235585</wp:posOffset>
                </wp:positionV>
                <wp:extent cx="2079625" cy="1130935"/>
                <wp:effectExtent l="0" t="0" r="15875" b="12065"/>
                <wp:wrapTight wrapText="bothSides">
                  <wp:wrapPolygon edited="0">
                    <wp:start x="0" y="0"/>
                    <wp:lineTo x="0" y="21467"/>
                    <wp:lineTo x="21567" y="21467"/>
                    <wp:lineTo x="21567" y="0"/>
                    <wp:lineTo x="0" y="0"/>
                  </wp:wrapPolygon>
                </wp:wrapTight>
                <wp:docPr id="5" name="Text Box 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79625" cy="1130935"/>
                        </a:xfrm>
                        <a:prstGeom prst="rect">
                          <a:avLst/>
                        </a:prstGeom>
                        <a:solidFill>
                          <a:srgbClr val="FFFFFF"/>
                        </a:solidFill>
                        <a:ln w="6350">
                          <a:solidFill>
                            <a:srgbClr val="000000"/>
                          </a:solidFill>
                          <a:miter lim="800000"/>
                          <a:headEnd/>
                          <a:tailEnd/>
                        </a:ln>
                      </wps:spPr>
                      <wps:txbx>
                        <w:txbxContent>
                          <w:p w:rsidR="004B7EA1" w:rsidRDefault="004B7EA1" w:rsidP="006E5A55">
                            <w:pPr>
                              <w:jc w:val="center"/>
                              <w:rPr>
                                <w:i/>
                                <w:sz w:val="18"/>
                              </w:rPr>
                            </w:pPr>
                          </w:p>
                          <w:p w:rsidR="004B7EA1" w:rsidRDefault="004B7EA1" w:rsidP="006E5A55">
                            <w:pPr>
                              <w:jc w:val="center"/>
                              <w:rPr>
                                <w:i/>
                                <w:sz w:val="18"/>
                              </w:rPr>
                            </w:pPr>
                          </w:p>
                          <w:p w:rsidR="004B7EA1" w:rsidRDefault="004B7EA1" w:rsidP="006E5A55">
                            <w:pPr>
                              <w:jc w:val="center"/>
                              <w:rPr>
                                <w:i/>
                                <w:sz w:val="18"/>
                              </w:rPr>
                            </w:pPr>
                          </w:p>
                          <w:p w:rsidR="004B7EA1" w:rsidRDefault="004B7EA1" w:rsidP="006E5A55">
                            <w:pPr>
                              <w:jc w:val="center"/>
                              <w:rPr>
                                <w:rFonts w:ascii="Verdana" w:hAnsi="Verdana"/>
                                <w:i/>
                                <w:sz w:val="16"/>
                                <w:szCs w:val="16"/>
                              </w:rPr>
                            </w:pPr>
                          </w:p>
                          <w:p w:rsidR="004B7EA1" w:rsidRPr="00D166FD" w:rsidRDefault="004B7EA1" w:rsidP="006E5A55">
                            <w:pPr>
                              <w:jc w:val="center"/>
                              <w:rPr>
                                <w:rFonts w:ascii="Calibri" w:hAnsi="Calibri"/>
                                <w:i/>
                                <w:sz w:val="20"/>
                                <w:szCs w:val="14"/>
                              </w:rPr>
                            </w:pPr>
                            <w:r w:rsidRPr="00D166FD">
                              <w:rPr>
                                <w:rFonts w:ascii="Calibri" w:hAnsi="Calibri"/>
                                <w:i/>
                                <w:sz w:val="20"/>
                                <w:szCs w:val="14"/>
                              </w:rPr>
                              <w:t>(nazwa Wykonawcy)</w:t>
                            </w: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FB2AFC1" id="_x0000_t202" coordsize="21600,21600" o:spt="202" path="m,l,21600r21600,l21600,xe">
                <v:stroke joinstyle="miter"/>
                <v:path gradientshapeok="t" o:connecttype="rect"/>
              </v:shapetype>
              <v:shape id="Text Box 16" o:spid="_x0000_s1026" type="#_x0000_t202" style="position:absolute;left:0;text-align:left;margin-left:0;margin-top:18.55pt;width:163.75pt;height:89.05pt;z-index:251659264;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" strokeweight=".5pt">
                <v:textbox inset="7.45pt,3.85pt,7.45pt,3.85pt">
                  <w:txbxContent>
                    <w:p w:rsidR="004B7EA1" w:rsidRDefault="004B7EA1" w:rsidP="006E5A55">
                      <w:pPr>
                        <w:jc w:val="center"/>
                        <w:rPr>
                          <w:i/>
                          <w:sz w:val="18"/>
                        </w:rPr>
                      </w:pPr>
                    </w:p>
                    <w:p w:rsidR="004B7EA1" w:rsidRDefault="004B7EA1" w:rsidP="006E5A55">
                      <w:pPr>
                        <w:jc w:val="center"/>
                        <w:rPr>
                          <w:i/>
                          <w:sz w:val="18"/>
                        </w:rPr>
                      </w:pPr>
                    </w:p>
                    <w:p w:rsidR="004B7EA1" w:rsidRDefault="004B7EA1" w:rsidP="006E5A55">
                      <w:pPr>
                        <w:jc w:val="center"/>
                        <w:rPr>
                          <w:i/>
                          <w:sz w:val="18"/>
                        </w:rPr>
                      </w:pPr>
                    </w:p>
                    <w:p w:rsidR="004B7EA1" w:rsidRDefault="004B7EA1" w:rsidP="006E5A55">
                      <w:pPr>
                        <w:jc w:val="center"/>
                        <w:rPr>
                          <w:rFonts w:ascii="Verdana" w:hAnsi="Verdana"/>
                          <w:i/>
                          <w:sz w:val="16"/>
                          <w:szCs w:val="16"/>
                        </w:rPr>
                      </w:pPr>
                    </w:p>
                    <w:p w:rsidR="004B7EA1" w:rsidRPr="00D166FD" w:rsidRDefault="004B7EA1" w:rsidP="006E5A55">
                      <w:pPr>
                        <w:jc w:val="center"/>
                        <w:rPr>
                          <w:rFonts w:ascii="Calibri" w:hAnsi="Calibri"/>
                          <w:i/>
                          <w:sz w:val="20"/>
                          <w:szCs w:val="14"/>
                        </w:rPr>
                      </w:pPr>
                      <w:r w:rsidRPr="00D166FD">
                        <w:rPr>
                          <w:rFonts w:ascii="Calibri" w:hAnsi="Calibri"/>
                          <w:i/>
                          <w:sz w:val="20"/>
                          <w:szCs w:val="14"/>
                        </w:rPr>
                        <w:t>(nazwa Wykonawcy)</w:t>
                      </w:r>
                    </w:p>
                  </w:txbxContent>
                </v:textbox>
                <w10:wrap type="tight"/>
              </v:shape>
            </w:pict>
          </mc:Fallback>
        </mc:AlternateContent>
      </w:r>
      <w:r w:rsidRPr="00802F4A">
        <w:rPr>
          <w:rFonts w:ascii="Century Gothic" w:hAnsi="Century Gothic"/>
          <w:b/>
          <w:noProof/>
          <w:sz w:val="20"/>
          <w:szCs w:val="22"/>
          <w:lang w:eastAsia="pl-PL"/>
        </w:rPr>
        <mc:AlternateContent>
          <mc:Choice Requires="wps">
            <w:drawing>
              <wp:anchor distT="0" distB="0" distL="114935" distR="114935" simplePos="0" relativeHeight="251660288" behindDoc="0" locked="0" layoutInCell="1" allowOverlap="1" wp14:anchorId="184BE628" wp14:editId="32C94F98">
                <wp:simplePos x="0" y="0"/>
                <wp:positionH relativeFrom="column">
                  <wp:posOffset>2057400</wp:posOffset>
                </wp:positionH>
                <wp:positionV relativeFrom="paragraph">
                  <wp:posOffset>235585</wp:posOffset>
                </wp:positionV>
                <wp:extent cx="4038600" cy="1130935"/>
                <wp:effectExtent l="0" t="0" r="19050" b="12065"/>
                <wp:wrapTight wrapText="bothSides">
                  <wp:wrapPolygon edited="0">
                    <wp:start x="0" y="0"/>
                    <wp:lineTo x="0" y="21467"/>
                    <wp:lineTo x="21600" y="21467"/>
                    <wp:lineTo x="21600" y="0"/>
                    <wp:lineTo x="0" y="0"/>
                  </wp:wrapPolygon>
                </wp:wrapTight>
                <wp:docPr id="4" name="Text Box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38600" cy="1130935"/>
                        </a:xfrm>
                        <a:prstGeom prst="rect">
                          <a:avLst/>
                        </a:prstGeom>
                        <a:solidFill>
                          <a:srgbClr val="C0C0C0"/>
                        </a:solidFill>
                        <a:ln w="6350">
                          <a:solidFill>
                            <a:srgbClr val="000000"/>
                          </a:solidFill>
                          <a:miter lim="800000"/>
                          <a:headEnd/>
                          <a:tailEnd/>
                        </a:ln>
                      </wps:spPr>
                      <wps:txbx>
                        <w:txbxContent>
                          <w:p w:rsidR="004B7EA1" w:rsidRDefault="004B7EA1" w:rsidP="006E5A55">
                            <w:pPr>
                              <w:ind w:right="-177"/>
                              <w:jc w:val="center"/>
                              <w:rPr>
                                <w:rFonts w:ascii="Verdana" w:hAnsi="Verdana"/>
                                <w:b/>
                              </w:rPr>
                            </w:pPr>
                          </w:p>
                          <w:p w:rsidR="004B7EA1" w:rsidRDefault="004B7EA1" w:rsidP="006E5A55">
                            <w:pPr>
                              <w:ind w:right="-177"/>
                              <w:jc w:val="center"/>
                              <w:rPr>
                                <w:rFonts w:ascii="Calibri" w:hAnsi="Calibri"/>
                                <w:b/>
                                <w:sz w:val="36"/>
                                <w:szCs w:val="28"/>
                              </w:rPr>
                            </w:pPr>
                            <w:r>
                              <w:rPr>
                                <w:rFonts w:ascii="Calibri" w:hAnsi="Calibri"/>
                                <w:b/>
                                <w:sz w:val="36"/>
                                <w:szCs w:val="28"/>
                              </w:rPr>
                              <w:t>OŚWIADCZENIE</w:t>
                            </w:r>
                          </w:p>
                          <w:p w:rsidR="004B7EA1" w:rsidRDefault="004B7EA1" w:rsidP="006E5A55">
                            <w:pPr>
                              <w:jc w:val="center"/>
                              <w:rPr>
                                <w:rFonts w:ascii="Calibri" w:hAnsi="Calibri" w:cs="Calibri"/>
                                <w:b/>
                                <w:bCs/>
                                <w:sz w:val="22"/>
                                <w:szCs w:val="22"/>
                              </w:rPr>
                            </w:pPr>
                            <w:r w:rsidRPr="008B1862">
                              <w:rPr>
                                <w:rFonts w:ascii="Calibri" w:hAnsi="Calibri" w:cs="Calibri"/>
                                <w:b/>
                                <w:bCs/>
                                <w:sz w:val="22"/>
                                <w:szCs w:val="22"/>
                              </w:rPr>
                              <w:t>O POW</w:t>
                            </w:r>
                            <w:r>
                              <w:rPr>
                                <w:rFonts w:ascii="Calibri" w:hAnsi="Calibri" w:cs="Calibri"/>
                                <w:b/>
                                <w:bCs/>
                                <w:sz w:val="22"/>
                                <w:szCs w:val="22"/>
                              </w:rPr>
                              <w:t>STANIU OBOWIĄZKU PODATKOWEGO U ZAMAWIAJĄ</w:t>
                            </w:r>
                            <w:r w:rsidRPr="008B1862">
                              <w:rPr>
                                <w:rFonts w:ascii="Calibri" w:hAnsi="Calibri" w:cs="Calibri"/>
                                <w:b/>
                                <w:bCs/>
                                <w:sz w:val="22"/>
                                <w:szCs w:val="22"/>
                              </w:rPr>
                              <w:t>CEGO</w:t>
                            </w:r>
                            <w:r>
                              <w:rPr>
                                <w:rFonts w:ascii="Calibri" w:hAnsi="Calibri" w:cs="Calibri"/>
                                <w:b/>
                                <w:bCs/>
                                <w:sz w:val="22"/>
                                <w:szCs w:val="22"/>
                              </w:rPr>
                              <w:t>,</w:t>
                            </w:r>
                            <w:r>
                              <w:rPr>
                                <w:rFonts w:ascii="Century Gothic" w:hAnsi="Century Gothic" w:cs="Century Gothic"/>
                                <w:b/>
                                <w:bCs/>
                                <w:sz w:val="20"/>
                                <w:szCs w:val="20"/>
                              </w:rPr>
                              <w:br/>
                              <w:t>o którym mowa w art. 91 ust. 3a ustawy Pzp</w:t>
                            </w:r>
                            <w:r>
                              <w:rPr>
                                <w:rFonts w:ascii="Calibri" w:hAnsi="Calibri" w:cs="Calibri"/>
                                <w:b/>
                                <w:bCs/>
                                <w:sz w:val="22"/>
                                <w:szCs w:val="22"/>
                              </w:rPr>
                              <w:t>.</w:t>
                            </w:r>
                          </w:p>
                          <w:p w:rsidR="004B7EA1" w:rsidRPr="00D166FD" w:rsidRDefault="004B7EA1" w:rsidP="006E5A55">
                            <w:pPr>
                              <w:ind w:right="-177"/>
                              <w:jc w:val="center"/>
                              <w:rPr>
                                <w:rFonts w:ascii="Calibri" w:hAnsi="Calibri"/>
                                <w:b/>
                                <w:sz w:val="20"/>
                                <w:szCs w:val="16"/>
                              </w:rPr>
                            </w:pP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84BE628" id="Text Box 15" o:spid="_x0000_s1027" type="#_x0000_t202" style="position:absolute;left:0;text-align:left;margin-left:162pt;margin-top:18.55pt;width:318pt;height:89.05pt;z-index:251660288;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" fillcolor="silver" strokeweight=".5pt">
                <v:textbox inset="7.45pt,3.85pt,7.45pt,3.85pt">
                  <w:txbxContent>
                    <w:p w:rsidR="004B7EA1" w:rsidRDefault="004B7EA1" w:rsidP="006E5A55">
                      <w:pPr>
                        <w:ind w:right="-177"/>
                        <w:jc w:val="center"/>
                        <w:rPr>
                          <w:rFonts w:ascii="Verdana" w:hAnsi="Verdana"/>
                          <w:b/>
                        </w:rPr>
                      </w:pPr>
                    </w:p>
                    <w:p w:rsidR="004B7EA1" w:rsidRDefault="004B7EA1" w:rsidP="006E5A55">
                      <w:pPr>
                        <w:ind w:right="-177"/>
                        <w:jc w:val="center"/>
                        <w:rPr>
                          <w:rFonts w:ascii="Calibri" w:hAnsi="Calibri"/>
                          <w:b/>
                          <w:sz w:val="36"/>
                          <w:szCs w:val="28"/>
                        </w:rPr>
                      </w:pPr>
                      <w:r>
                        <w:rPr>
                          <w:rFonts w:ascii="Calibri" w:hAnsi="Calibri"/>
                          <w:b/>
                          <w:sz w:val="36"/>
                          <w:szCs w:val="28"/>
                        </w:rPr>
                        <w:t>OŚWIADCZENIE</w:t>
                      </w:r>
                    </w:p>
                    <w:p w:rsidR="004B7EA1" w:rsidRDefault="004B7EA1" w:rsidP="006E5A55">
                      <w:pPr>
                        <w:jc w:val="center"/>
                        <w:rPr>
                          <w:rFonts w:ascii="Calibri" w:hAnsi="Calibri" w:cs="Calibri"/>
                          <w:b/>
                          <w:bCs/>
                          <w:sz w:val="22"/>
                          <w:szCs w:val="22"/>
                        </w:rPr>
                      </w:pPr>
                      <w:r w:rsidRPr="008B1862">
                        <w:rPr>
                          <w:rFonts w:ascii="Calibri" w:hAnsi="Calibri" w:cs="Calibri"/>
                          <w:b/>
                          <w:bCs/>
                          <w:sz w:val="22"/>
                          <w:szCs w:val="22"/>
                        </w:rPr>
                        <w:t>O POW</w:t>
                      </w:r>
                      <w:r>
                        <w:rPr>
                          <w:rFonts w:ascii="Calibri" w:hAnsi="Calibri" w:cs="Calibri"/>
                          <w:b/>
                          <w:bCs/>
                          <w:sz w:val="22"/>
                          <w:szCs w:val="22"/>
                        </w:rPr>
                        <w:t>STANIU OBOWIĄZKU PODATKOWEGO U ZAMAWIAJĄ</w:t>
                      </w:r>
                      <w:r w:rsidRPr="008B1862">
                        <w:rPr>
                          <w:rFonts w:ascii="Calibri" w:hAnsi="Calibri" w:cs="Calibri"/>
                          <w:b/>
                          <w:bCs/>
                          <w:sz w:val="22"/>
                          <w:szCs w:val="22"/>
                        </w:rPr>
                        <w:t>CEGO</w:t>
                      </w:r>
                      <w:r>
                        <w:rPr>
                          <w:rFonts w:ascii="Calibri" w:hAnsi="Calibri" w:cs="Calibri"/>
                          <w:b/>
                          <w:bCs/>
                          <w:sz w:val="22"/>
                          <w:szCs w:val="22"/>
                        </w:rPr>
                        <w:t>,</w:t>
                      </w:r>
                      <w:r>
                        <w:rPr>
                          <w:rFonts w:ascii="Century Gothic" w:hAnsi="Century Gothic" w:cs="Century Gothic"/>
                          <w:b/>
                          <w:bCs/>
                          <w:sz w:val="20"/>
                          <w:szCs w:val="20"/>
                        </w:rPr>
                        <w:br/>
                        <w:t>o którym mowa w art. 91 ust. 3a ustawy Pzp</w:t>
                      </w:r>
                      <w:r>
                        <w:rPr>
                          <w:rFonts w:ascii="Calibri" w:hAnsi="Calibri" w:cs="Calibri"/>
                          <w:b/>
                          <w:bCs/>
                          <w:sz w:val="22"/>
                          <w:szCs w:val="22"/>
                        </w:rPr>
                        <w:t>.</w:t>
                      </w:r>
                    </w:p>
                    <w:p w:rsidR="004B7EA1" w:rsidRPr="00D166FD" w:rsidRDefault="004B7EA1" w:rsidP="006E5A55">
                      <w:pPr>
                        <w:ind w:right="-177"/>
                        <w:jc w:val="center"/>
                        <w:rPr>
                          <w:rFonts w:ascii="Calibri" w:hAnsi="Calibri"/>
                          <w:b/>
                          <w:sz w:val="20"/>
                          <w:szCs w:val="16"/>
                        </w:rPr>
                      </w:pPr>
                    </w:p>
                  </w:txbxContent>
                </v:textbox>
                <w10:wrap type="tight"/>
              </v:shape>
            </w:pict>
          </mc:Fallback>
        </mc:AlternateContent>
      </w:r>
    </w:p>
    <w:p w:rsidR="006E5A55" w:rsidRPr="00802F4A" w:rsidRDefault="006E5A55" w:rsidP="006E5A55">
      <w:pPr>
        <w:suppressAutoHyphens w:val="0"/>
        <w:spacing w:line="276" w:lineRule="auto"/>
        <w:rPr>
          <w:rFonts w:ascii="Century Gothic" w:hAnsi="Century Gothic"/>
          <w:b/>
          <w:bCs/>
          <w:spacing w:val="4"/>
          <w:sz w:val="20"/>
          <w:szCs w:val="22"/>
          <w:lang w:eastAsia="pl-PL"/>
        </w:rPr>
      </w:pPr>
    </w:p>
    <w:p w:rsidR="006E5A55" w:rsidRPr="00802F4A" w:rsidRDefault="006E5A55" w:rsidP="006E5A55">
      <w:pPr>
        <w:spacing w:before="120" w:line="276" w:lineRule="auto"/>
        <w:jc w:val="both"/>
        <w:rPr>
          <w:rFonts w:ascii="Century Gothic" w:hAnsi="Century Gothic" w:cs="Courier New"/>
          <w:sz w:val="20"/>
          <w:szCs w:val="22"/>
        </w:rPr>
      </w:pPr>
      <w:r w:rsidRPr="00802F4A">
        <w:rPr>
          <w:rFonts w:ascii="Century Gothic" w:hAnsi="Century Gothic" w:cs="Courier New"/>
          <w:sz w:val="20"/>
          <w:szCs w:val="22"/>
        </w:rPr>
        <w:t>Składając ofertę w przetargu nieograniczonym pod nazwą:</w:t>
      </w:r>
    </w:p>
    <w:p w:rsidR="006E5A55" w:rsidRPr="00802F4A" w:rsidRDefault="006E5A55" w:rsidP="006E5A55">
      <w:pPr>
        <w:spacing w:before="120" w:line="276" w:lineRule="auto"/>
        <w:jc w:val="both"/>
        <w:rPr>
          <w:rFonts w:ascii="Century Gothic" w:hAnsi="Century Gothic" w:cs="Courier New"/>
          <w:sz w:val="20"/>
          <w:szCs w:val="22"/>
        </w:rPr>
      </w:pPr>
    </w:p>
    <w:p w:rsidR="006E5A55" w:rsidRPr="00802F4A" w:rsidRDefault="006E5A55" w:rsidP="006E5A55">
      <w:pPr>
        <w:suppressAutoHyphens w:val="0"/>
        <w:spacing w:line="360" w:lineRule="auto"/>
        <w:jc w:val="center"/>
        <w:rPr>
          <w:rFonts w:ascii="Century Gothic" w:hAnsi="Century Gothic"/>
          <w:b/>
          <w:bCs/>
          <w:spacing w:val="4"/>
          <w:sz w:val="20"/>
          <w:szCs w:val="22"/>
          <w:lang w:eastAsia="pl-PL"/>
        </w:rPr>
      </w:pPr>
      <w:r w:rsidRPr="00802F4A">
        <w:rPr>
          <w:rFonts w:ascii="Century Gothic" w:hAnsi="Century Gothic"/>
          <w:b/>
          <w:bCs/>
          <w:spacing w:val="4"/>
          <w:sz w:val="20"/>
          <w:szCs w:val="22"/>
          <w:lang w:eastAsia="pl-PL"/>
        </w:rPr>
        <w:t>„</w:t>
      </w:r>
      <w:r w:rsidRPr="00802F4A">
        <w:rPr>
          <w:rFonts w:ascii="Century Gothic" w:hAnsi="Century Gothic"/>
          <w:b/>
          <w:sz w:val="20"/>
          <w:szCs w:val="20"/>
        </w:rPr>
        <w:t>DOSTAWA SAMOCHODU OSOBOWEGO</w:t>
      </w:r>
      <w:r w:rsidRPr="00802F4A">
        <w:rPr>
          <w:rFonts w:ascii="Century Gothic" w:hAnsi="Century Gothic"/>
          <w:b/>
          <w:bCs/>
          <w:spacing w:val="4"/>
          <w:sz w:val="20"/>
          <w:szCs w:val="22"/>
          <w:lang w:eastAsia="pl-PL"/>
        </w:rPr>
        <w:t>”</w:t>
      </w:r>
    </w:p>
    <w:p w:rsidR="006E5A55" w:rsidRPr="00802F4A" w:rsidRDefault="006E5A55" w:rsidP="006E5A55">
      <w:pPr>
        <w:suppressAutoHyphens w:val="0"/>
        <w:spacing w:line="360" w:lineRule="auto"/>
        <w:rPr>
          <w:rFonts w:ascii="Century Gothic" w:hAnsi="Century Gothic"/>
          <w:b/>
          <w:bCs/>
          <w:spacing w:val="4"/>
          <w:sz w:val="20"/>
          <w:szCs w:val="22"/>
          <w:lang w:eastAsia="pl-PL"/>
        </w:rPr>
      </w:pPr>
      <w:r w:rsidRPr="00802F4A">
        <w:rPr>
          <w:rFonts w:ascii="Century Gothic" w:hAnsi="Century Gothic"/>
          <w:b/>
          <w:bCs/>
          <w:spacing w:val="4"/>
          <w:sz w:val="20"/>
          <w:szCs w:val="22"/>
          <w:lang w:eastAsia="pl-PL"/>
        </w:rPr>
        <w:t>ja/my (imię i nazwisko)</w:t>
      </w:r>
    </w:p>
    <w:p w:rsidR="006E5A55" w:rsidRPr="00802F4A" w:rsidRDefault="006E5A55" w:rsidP="006E5A55">
      <w:pPr>
        <w:suppressAutoHyphens w:val="0"/>
        <w:spacing w:line="360" w:lineRule="auto"/>
        <w:rPr>
          <w:rFonts w:ascii="Century Gothic" w:hAnsi="Century Gothic"/>
          <w:b/>
          <w:bCs/>
          <w:spacing w:val="4"/>
          <w:sz w:val="20"/>
          <w:szCs w:val="22"/>
          <w:lang w:eastAsia="pl-PL"/>
        </w:rPr>
      </w:pPr>
      <w:r w:rsidRPr="00802F4A">
        <w:rPr>
          <w:rFonts w:ascii="Century Gothic" w:hAnsi="Century Gothic"/>
          <w:b/>
          <w:bCs/>
          <w:spacing w:val="4"/>
          <w:sz w:val="20"/>
          <w:szCs w:val="22"/>
          <w:lang w:eastAsia="pl-PL"/>
        </w:rPr>
        <w:t>...........................................................................................................................................................</w:t>
      </w:r>
    </w:p>
    <w:p w:rsidR="006E5A55" w:rsidRPr="00802F4A" w:rsidRDefault="006E5A55" w:rsidP="006E5A55">
      <w:pPr>
        <w:suppressAutoHyphens w:val="0"/>
        <w:spacing w:line="360" w:lineRule="auto"/>
        <w:rPr>
          <w:rFonts w:ascii="Century Gothic" w:hAnsi="Century Gothic"/>
          <w:b/>
          <w:bCs/>
          <w:spacing w:val="4"/>
          <w:sz w:val="20"/>
          <w:szCs w:val="22"/>
          <w:lang w:eastAsia="pl-PL"/>
        </w:rPr>
      </w:pPr>
      <w:r w:rsidRPr="00802F4A">
        <w:rPr>
          <w:rFonts w:ascii="Century Gothic" w:hAnsi="Century Gothic"/>
          <w:b/>
          <w:bCs/>
          <w:spacing w:val="4"/>
          <w:sz w:val="20"/>
          <w:szCs w:val="22"/>
          <w:lang w:eastAsia="pl-PL"/>
        </w:rPr>
        <w:t>reprezentując firmę(nazwa firmy)/będąc właścicielem*</w:t>
      </w:r>
    </w:p>
    <w:p w:rsidR="006E5A55" w:rsidRPr="00802F4A" w:rsidRDefault="006E5A55" w:rsidP="006E5A55">
      <w:pPr>
        <w:suppressAutoHyphens w:val="0"/>
        <w:spacing w:line="360" w:lineRule="auto"/>
        <w:rPr>
          <w:rFonts w:ascii="Century Gothic" w:hAnsi="Century Gothic"/>
          <w:b/>
          <w:bCs/>
          <w:spacing w:val="4"/>
          <w:sz w:val="20"/>
          <w:szCs w:val="22"/>
          <w:lang w:eastAsia="pl-PL"/>
        </w:rPr>
      </w:pPr>
      <w:r w:rsidRPr="00802F4A">
        <w:rPr>
          <w:rFonts w:ascii="Century Gothic" w:hAnsi="Century Gothic"/>
          <w:b/>
          <w:bCs/>
          <w:spacing w:val="4"/>
          <w:sz w:val="20"/>
          <w:szCs w:val="22"/>
          <w:lang w:eastAsia="pl-PL"/>
        </w:rPr>
        <w:t>……….………………………………………............................................................................................</w:t>
      </w:r>
    </w:p>
    <w:p w:rsidR="006E5A55" w:rsidRPr="00802F4A" w:rsidRDefault="006E5A55" w:rsidP="006E5A55">
      <w:pPr>
        <w:suppressAutoHyphens w:val="0"/>
        <w:spacing w:line="360" w:lineRule="auto"/>
        <w:jc w:val="both"/>
        <w:rPr>
          <w:rFonts w:ascii="Century Gothic" w:hAnsi="Century Gothic"/>
          <w:bCs/>
          <w:spacing w:val="4"/>
          <w:sz w:val="20"/>
          <w:szCs w:val="22"/>
          <w:lang w:eastAsia="pl-PL"/>
        </w:rPr>
      </w:pPr>
      <w:r w:rsidRPr="00802F4A">
        <w:rPr>
          <w:rFonts w:ascii="Century Gothic" w:hAnsi="Century Gothic"/>
          <w:bCs/>
          <w:spacing w:val="4"/>
          <w:sz w:val="20"/>
          <w:szCs w:val="22"/>
          <w:lang w:eastAsia="pl-PL"/>
        </w:rPr>
        <w:t>jako – upoważniony na piśmie / wpisany w odpowiednim rejestrze lub ewidencji działalności gospodarczej *;</w:t>
      </w:r>
    </w:p>
    <w:p w:rsidR="006E5A55" w:rsidRPr="00802F4A" w:rsidRDefault="006E5A55" w:rsidP="006E5A55">
      <w:pPr>
        <w:suppressAutoHyphens w:val="0"/>
        <w:spacing w:line="360" w:lineRule="auto"/>
        <w:jc w:val="both"/>
        <w:rPr>
          <w:rFonts w:ascii="Century Gothic" w:hAnsi="Century Gothic"/>
          <w:bCs/>
          <w:spacing w:val="4"/>
          <w:sz w:val="20"/>
          <w:szCs w:val="22"/>
          <w:lang w:eastAsia="pl-PL"/>
        </w:rPr>
      </w:pPr>
      <w:r w:rsidRPr="00802F4A">
        <w:rPr>
          <w:rFonts w:ascii="Century Gothic" w:hAnsi="Century Gothic"/>
          <w:bCs/>
          <w:spacing w:val="4"/>
          <w:sz w:val="20"/>
          <w:szCs w:val="22"/>
          <w:lang w:eastAsia="pl-PL"/>
        </w:rPr>
        <w:t>w imieniu reprezentowanej przeze mnie/nas firmy oświadczam (-y), że:, wybór naszej oferty prowadzić będzie do powstania obowiązku podatkowego u Zamawiającego zgodnie z obowiązującymi przepisami o podatku od towarów i usług w zakresie dotyczącym:</w:t>
      </w:r>
    </w:p>
    <w:p w:rsidR="006E5A55" w:rsidRPr="00802F4A" w:rsidRDefault="006E5A55" w:rsidP="006E5A55">
      <w:pPr>
        <w:suppressAutoHyphens w:val="0"/>
        <w:spacing w:line="360" w:lineRule="auto"/>
        <w:rPr>
          <w:rFonts w:ascii="Century Gothic" w:hAnsi="Century Gothic"/>
          <w:bCs/>
          <w:spacing w:val="4"/>
          <w:sz w:val="20"/>
          <w:szCs w:val="22"/>
          <w:lang w:eastAsia="pl-PL"/>
        </w:rPr>
      </w:pPr>
    </w:p>
    <w:p w:rsidR="006E5A55" w:rsidRPr="00802F4A" w:rsidRDefault="006E5A55" w:rsidP="006E5A55">
      <w:pPr>
        <w:tabs>
          <w:tab w:val="left" w:pos="1134"/>
        </w:tabs>
        <w:suppressAutoHyphens w:val="0"/>
        <w:spacing w:line="360" w:lineRule="auto"/>
        <w:ind w:left="1134" w:hanging="567"/>
        <w:rPr>
          <w:rFonts w:ascii="Century Gothic" w:hAnsi="Century Gothic"/>
          <w:bCs/>
          <w:spacing w:val="4"/>
          <w:sz w:val="20"/>
          <w:szCs w:val="22"/>
          <w:lang w:eastAsia="pl-PL"/>
        </w:rPr>
      </w:pPr>
      <w:r w:rsidRPr="00802F4A">
        <w:rPr>
          <w:rFonts w:ascii="Century Gothic" w:hAnsi="Century Gothic"/>
          <w:bCs/>
          <w:spacing w:val="4"/>
          <w:sz w:val="20"/>
          <w:szCs w:val="22"/>
          <w:lang w:eastAsia="pl-PL"/>
        </w:rPr>
        <w:t>1.</w:t>
      </w:r>
      <w:r w:rsidRPr="00802F4A">
        <w:rPr>
          <w:rFonts w:ascii="Century Gothic" w:hAnsi="Century Gothic"/>
          <w:bCs/>
          <w:spacing w:val="4"/>
          <w:sz w:val="20"/>
          <w:szCs w:val="22"/>
          <w:lang w:eastAsia="pl-PL"/>
        </w:rPr>
        <w:tab/>
        <w:t>wewnątrzwspólnotowego nabycia towarów,</w:t>
      </w:r>
    </w:p>
    <w:p w:rsidR="006E5A55" w:rsidRPr="00802F4A" w:rsidRDefault="006E5A55" w:rsidP="006E5A55">
      <w:pPr>
        <w:tabs>
          <w:tab w:val="left" w:pos="1134"/>
        </w:tabs>
        <w:suppressAutoHyphens w:val="0"/>
        <w:spacing w:line="360" w:lineRule="auto"/>
        <w:ind w:left="1134" w:hanging="567"/>
        <w:rPr>
          <w:rFonts w:ascii="Century Gothic" w:hAnsi="Century Gothic"/>
          <w:bCs/>
          <w:spacing w:val="4"/>
          <w:sz w:val="20"/>
          <w:szCs w:val="22"/>
          <w:lang w:eastAsia="pl-PL"/>
        </w:rPr>
      </w:pPr>
      <w:r w:rsidRPr="00802F4A">
        <w:rPr>
          <w:rFonts w:ascii="Century Gothic" w:hAnsi="Century Gothic"/>
          <w:bCs/>
          <w:spacing w:val="4"/>
          <w:sz w:val="20"/>
          <w:szCs w:val="22"/>
          <w:lang w:eastAsia="pl-PL"/>
        </w:rPr>
        <w:t>2.</w:t>
      </w:r>
      <w:r w:rsidRPr="00802F4A">
        <w:rPr>
          <w:rFonts w:ascii="Century Gothic" w:hAnsi="Century Gothic"/>
          <w:bCs/>
          <w:spacing w:val="4"/>
          <w:sz w:val="20"/>
          <w:szCs w:val="22"/>
          <w:lang w:eastAsia="pl-PL"/>
        </w:rPr>
        <w:tab/>
        <w:t>importu usług lub towarów,</w:t>
      </w:r>
    </w:p>
    <w:p w:rsidR="006E5A55" w:rsidRPr="00802F4A" w:rsidRDefault="006E5A55" w:rsidP="006E5A55">
      <w:pPr>
        <w:tabs>
          <w:tab w:val="left" w:pos="1134"/>
        </w:tabs>
        <w:suppressAutoHyphens w:val="0"/>
        <w:spacing w:line="360" w:lineRule="auto"/>
        <w:ind w:left="1134" w:hanging="567"/>
        <w:rPr>
          <w:rFonts w:ascii="Century Gothic" w:hAnsi="Century Gothic"/>
          <w:bCs/>
          <w:spacing w:val="4"/>
          <w:sz w:val="20"/>
          <w:szCs w:val="22"/>
          <w:lang w:eastAsia="pl-PL"/>
        </w:rPr>
      </w:pPr>
      <w:r w:rsidRPr="00802F4A">
        <w:rPr>
          <w:rFonts w:ascii="Century Gothic" w:hAnsi="Century Gothic"/>
          <w:bCs/>
          <w:spacing w:val="4"/>
          <w:sz w:val="20"/>
          <w:szCs w:val="22"/>
          <w:lang w:eastAsia="pl-PL"/>
        </w:rPr>
        <w:t>3.</w:t>
      </w:r>
      <w:r w:rsidRPr="00802F4A">
        <w:rPr>
          <w:rFonts w:ascii="Century Gothic" w:hAnsi="Century Gothic"/>
          <w:bCs/>
          <w:spacing w:val="4"/>
          <w:sz w:val="20"/>
          <w:szCs w:val="22"/>
          <w:lang w:eastAsia="pl-PL"/>
        </w:rPr>
        <w:tab/>
        <w:t>mechanizmu odwróconego obciążenia podatkiem VAT1,</w:t>
      </w:r>
    </w:p>
    <w:p w:rsidR="006E5A55" w:rsidRPr="00802F4A" w:rsidRDefault="006E5A55" w:rsidP="006E5A55">
      <w:pPr>
        <w:suppressAutoHyphens w:val="0"/>
        <w:spacing w:line="360" w:lineRule="auto"/>
        <w:rPr>
          <w:rFonts w:ascii="Century Gothic" w:hAnsi="Century Gothic"/>
          <w:bCs/>
          <w:spacing w:val="4"/>
          <w:sz w:val="20"/>
          <w:szCs w:val="22"/>
          <w:lang w:eastAsia="pl-PL"/>
        </w:rPr>
      </w:pPr>
    </w:p>
    <w:p w:rsidR="006E5A55" w:rsidRPr="00802F4A" w:rsidRDefault="006E5A55" w:rsidP="006E5A55">
      <w:pPr>
        <w:suppressAutoHyphens w:val="0"/>
        <w:spacing w:line="360" w:lineRule="auto"/>
        <w:rPr>
          <w:rFonts w:ascii="Century Gothic" w:hAnsi="Century Gothic"/>
          <w:b/>
          <w:bCs/>
          <w:spacing w:val="4"/>
          <w:sz w:val="20"/>
          <w:szCs w:val="22"/>
          <w:lang w:eastAsia="pl-PL"/>
        </w:rPr>
      </w:pPr>
      <w:r w:rsidRPr="00802F4A">
        <w:rPr>
          <w:rFonts w:ascii="Century Gothic" w:hAnsi="Century Gothic"/>
          <w:bCs/>
          <w:spacing w:val="4"/>
          <w:sz w:val="20"/>
          <w:szCs w:val="22"/>
          <w:lang w:eastAsia="pl-PL"/>
        </w:rPr>
        <w:t>w zakresie następujących towarów/usług :</w:t>
      </w:r>
    </w:p>
    <w:p w:rsidR="006E5A55" w:rsidRPr="00802F4A" w:rsidRDefault="006E5A55" w:rsidP="006E5A55">
      <w:pPr>
        <w:tabs>
          <w:tab w:val="left" w:pos="2977"/>
        </w:tabs>
        <w:suppressAutoHyphens w:val="0"/>
        <w:spacing w:line="360" w:lineRule="auto"/>
        <w:rPr>
          <w:rFonts w:ascii="Century Gothic" w:hAnsi="Century Gothic"/>
          <w:bCs/>
          <w:spacing w:val="4"/>
          <w:sz w:val="20"/>
          <w:szCs w:val="22"/>
          <w:lang w:eastAsia="pl-PL"/>
        </w:rPr>
      </w:pPr>
      <w:r w:rsidRPr="00802F4A">
        <w:rPr>
          <w:rFonts w:ascii="Century Gothic" w:hAnsi="Century Gothic"/>
          <w:bCs/>
          <w:spacing w:val="4"/>
          <w:sz w:val="20"/>
          <w:szCs w:val="22"/>
          <w:lang w:eastAsia="pl-PL"/>
        </w:rPr>
        <w:t>część nr ……. poz. ………..</w:t>
      </w:r>
      <w:r w:rsidRPr="00802F4A">
        <w:rPr>
          <w:rFonts w:ascii="Century Gothic" w:hAnsi="Century Gothic"/>
          <w:bCs/>
          <w:spacing w:val="4"/>
          <w:sz w:val="20"/>
          <w:szCs w:val="22"/>
          <w:lang w:eastAsia="pl-PL"/>
        </w:rPr>
        <w:tab/>
        <w:t>nazwa: ………………………………..……………………………………</w:t>
      </w:r>
    </w:p>
    <w:p w:rsidR="006E5A55" w:rsidRPr="00802F4A" w:rsidRDefault="006E5A55" w:rsidP="006E5A55">
      <w:pPr>
        <w:tabs>
          <w:tab w:val="left" w:pos="2977"/>
        </w:tabs>
        <w:suppressAutoHyphens w:val="0"/>
        <w:spacing w:line="360" w:lineRule="auto"/>
        <w:rPr>
          <w:rFonts w:ascii="Century Gothic" w:hAnsi="Century Gothic"/>
          <w:b/>
          <w:bCs/>
          <w:spacing w:val="4"/>
          <w:sz w:val="20"/>
          <w:szCs w:val="22"/>
          <w:lang w:eastAsia="pl-PL"/>
        </w:rPr>
      </w:pPr>
      <w:r w:rsidRPr="00802F4A">
        <w:rPr>
          <w:rFonts w:ascii="Century Gothic" w:hAnsi="Century Gothic"/>
          <w:b/>
          <w:bCs/>
          <w:spacing w:val="4"/>
          <w:sz w:val="20"/>
          <w:szCs w:val="22"/>
          <w:lang w:eastAsia="pl-PL"/>
        </w:rPr>
        <w:t>………………………………………………………………………………………………………………………</w:t>
      </w:r>
    </w:p>
    <w:p w:rsidR="006E5A55" w:rsidRPr="00802F4A" w:rsidRDefault="006E5A55" w:rsidP="006E5A55">
      <w:pPr>
        <w:tabs>
          <w:tab w:val="left" w:pos="2977"/>
        </w:tabs>
        <w:suppressAutoHyphens w:val="0"/>
        <w:spacing w:line="360" w:lineRule="auto"/>
        <w:rPr>
          <w:rFonts w:ascii="Century Gothic" w:hAnsi="Century Gothic"/>
          <w:b/>
          <w:bCs/>
          <w:spacing w:val="4"/>
          <w:sz w:val="20"/>
          <w:szCs w:val="22"/>
          <w:lang w:eastAsia="pl-PL"/>
        </w:rPr>
      </w:pPr>
      <w:r w:rsidRPr="00802F4A">
        <w:rPr>
          <w:rFonts w:ascii="Century Gothic" w:hAnsi="Century Gothic"/>
          <w:b/>
          <w:bCs/>
          <w:spacing w:val="4"/>
          <w:sz w:val="20"/>
          <w:szCs w:val="22"/>
          <w:lang w:eastAsia="pl-PL"/>
        </w:rPr>
        <w:t>………………………………………………………………………………………………………………………</w:t>
      </w:r>
    </w:p>
    <w:p w:rsidR="006E5A55" w:rsidRPr="00802F4A" w:rsidRDefault="006E5A55" w:rsidP="006E5A55">
      <w:pPr>
        <w:suppressAutoHyphens w:val="0"/>
        <w:spacing w:line="360" w:lineRule="auto"/>
        <w:rPr>
          <w:rFonts w:ascii="Century Gothic" w:hAnsi="Century Gothic"/>
          <w:bCs/>
          <w:spacing w:val="4"/>
          <w:sz w:val="20"/>
          <w:szCs w:val="22"/>
          <w:lang w:eastAsia="pl-PL"/>
        </w:rPr>
      </w:pPr>
      <w:r w:rsidRPr="00802F4A">
        <w:rPr>
          <w:rFonts w:ascii="Century Gothic" w:hAnsi="Century Gothic"/>
          <w:bCs/>
          <w:spacing w:val="4"/>
          <w:sz w:val="20"/>
          <w:szCs w:val="22"/>
          <w:lang w:eastAsia="pl-PL"/>
        </w:rPr>
        <w:t>wartość podatku: ……………….. zł, stawka podatku ……….%VAT</w:t>
      </w:r>
    </w:p>
    <w:p w:rsidR="006E5A55" w:rsidRPr="00802F4A" w:rsidRDefault="006E5A55" w:rsidP="006E5A55">
      <w:pPr>
        <w:suppressAutoHyphens w:val="0"/>
        <w:spacing w:line="360" w:lineRule="auto"/>
        <w:rPr>
          <w:rFonts w:ascii="Century Gothic" w:hAnsi="Century Gothic"/>
          <w:bCs/>
          <w:spacing w:val="4"/>
          <w:sz w:val="20"/>
          <w:szCs w:val="22"/>
          <w:lang w:eastAsia="pl-PL"/>
        </w:rPr>
      </w:pPr>
    </w:p>
    <w:tbl>
      <w:tblPr>
        <w:tblW w:w="0" w:type="auto"/>
        <w:tblLook w:val="04A0" w:firstRow="1" w:lastRow="0" w:firstColumn="1" w:lastColumn="0" w:noHBand="0" w:noVBand="1"/>
      </w:tblPr>
      <w:tblGrid>
        <w:gridCol w:w="4655"/>
        <w:gridCol w:w="4698"/>
      </w:tblGrid>
      <w:tr w:rsidR="006E5A55" w:rsidRPr="00802F4A" w:rsidTr="004B7EA1">
        <w:tc>
          <w:tcPr>
            <w:tcW w:w="4746" w:type="dxa"/>
            <w:vAlign w:val="center"/>
          </w:tcPr>
          <w:p w:rsidR="006E5A55" w:rsidRPr="00802F4A" w:rsidRDefault="006E5A55" w:rsidP="004B7EA1">
            <w:pPr>
              <w:suppressAutoHyphens w:val="0"/>
              <w:autoSpaceDE w:val="0"/>
              <w:autoSpaceDN w:val="0"/>
              <w:adjustRightInd w:val="0"/>
              <w:jc w:val="center"/>
              <w:rPr>
                <w:rFonts w:ascii="Century Gothic" w:hAnsi="Century Gothic" w:cs="Arial"/>
                <w:sz w:val="20"/>
                <w:szCs w:val="22"/>
                <w:lang w:eastAsia="pl-PL"/>
              </w:rPr>
            </w:pPr>
          </w:p>
          <w:p w:rsidR="006E5A55" w:rsidRPr="00802F4A" w:rsidRDefault="006E5A55" w:rsidP="00802F4A">
            <w:pPr>
              <w:suppressAutoHyphens w:val="0"/>
              <w:autoSpaceDE w:val="0"/>
              <w:autoSpaceDN w:val="0"/>
              <w:adjustRightInd w:val="0"/>
              <w:jc w:val="center"/>
              <w:rPr>
                <w:rFonts w:ascii="Century Gothic" w:hAnsi="Century Gothic" w:cs="Arial"/>
                <w:sz w:val="20"/>
                <w:szCs w:val="22"/>
                <w:lang w:eastAsia="pl-PL"/>
              </w:rPr>
            </w:pPr>
            <w:r w:rsidRPr="00802F4A">
              <w:rPr>
                <w:rFonts w:ascii="Century Gothic" w:hAnsi="Century Gothic" w:cs="Arial"/>
                <w:sz w:val="20"/>
                <w:szCs w:val="22"/>
                <w:lang w:eastAsia="pl-PL"/>
              </w:rPr>
              <w:t>………..………, dnia ……- ……- 201</w:t>
            </w:r>
            <w:r w:rsidR="00802F4A">
              <w:rPr>
                <w:rFonts w:ascii="Century Gothic" w:hAnsi="Century Gothic" w:cs="Arial"/>
                <w:sz w:val="20"/>
                <w:szCs w:val="22"/>
                <w:lang w:eastAsia="pl-PL"/>
              </w:rPr>
              <w:t>8</w:t>
            </w:r>
            <w:r w:rsidRPr="00802F4A">
              <w:rPr>
                <w:rFonts w:ascii="Century Gothic" w:hAnsi="Century Gothic" w:cs="Arial"/>
                <w:sz w:val="20"/>
                <w:szCs w:val="22"/>
                <w:lang w:eastAsia="pl-PL"/>
              </w:rPr>
              <w:t xml:space="preserve"> r.</w:t>
            </w:r>
          </w:p>
        </w:tc>
        <w:tc>
          <w:tcPr>
            <w:tcW w:w="4747" w:type="dxa"/>
          </w:tcPr>
          <w:p w:rsidR="006E5A55" w:rsidRPr="00802F4A" w:rsidRDefault="006E5A55" w:rsidP="004B7EA1">
            <w:pPr>
              <w:suppressAutoHyphens w:val="0"/>
              <w:autoSpaceDE w:val="0"/>
              <w:autoSpaceDN w:val="0"/>
              <w:adjustRightInd w:val="0"/>
              <w:jc w:val="center"/>
              <w:rPr>
                <w:rFonts w:ascii="Century Gothic" w:hAnsi="Century Gothic" w:cs="Arial"/>
                <w:sz w:val="20"/>
                <w:szCs w:val="22"/>
                <w:lang w:eastAsia="pl-PL"/>
              </w:rPr>
            </w:pPr>
          </w:p>
          <w:p w:rsidR="006E5A55" w:rsidRPr="00802F4A" w:rsidRDefault="006E5A55" w:rsidP="004B7EA1">
            <w:pPr>
              <w:suppressAutoHyphens w:val="0"/>
              <w:autoSpaceDE w:val="0"/>
              <w:autoSpaceDN w:val="0"/>
              <w:adjustRightInd w:val="0"/>
              <w:jc w:val="center"/>
              <w:rPr>
                <w:rFonts w:ascii="Century Gothic" w:hAnsi="Century Gothic" w:cs="Arial"/>
                <w:sz w:val="20"/>
                <w:szCs w:val="22"/>
                <w:lang w:eastAsia="pl-PL"/>
              </w:rPr>
            </w:pPr>
          </w:p>
          <w:p w:rsidR="006E5A55" w:rsidRPr="00802F4A" w:rsidRDefault="006E5A55" w:rsidP="004B7EA1">
            <w:pPr>
              <w:suppressAutoHyphens w:val="0"/>
              <w:autoSpaceDE w:val="0"/>
              <w:autoSpaceDN w:val="0"/>
              <w:adjustRightInd w:val="0"/>
              <w:jc w:val="center"/>
              <w:rPr>
                <w:rFonts w:ascii="Century Gothic" w:hAnsi="Century Gothic" w:cs="Arial"/>
                <w:sz w:val="20"/>
                <w:szCs w:val="22"/>
                <w:lang w:eastAsia="pl-PL"/>
              </w:rPr>
            </w:pPr>
          </w:p>
          <w:p w:rsidR="006E5A55" w:rsidRPr="00802F4A" w:rsidRDefault="006E5A55" w:rsidP="004B7EA1">
            <w:pPr>
              <w:suppressAutoHyphens w:val="0"/>
              <w:autoSpaceDE w:val="0"/>
              <w:autoSpaceDN w:val="0"/>
              <w:adjustRightInd w:val="0"/>
              <w:jc w:val="center"/>
              <w:rPr>
                <w:rFonts w:ascii="Century Gothic" w:hAnsi="Century Gothic" w:cs="Arial"/>
                <w:sz w:val="20"/>
                <w:szCs w:val="22"/>
                <w:lang w:eastAsia="pl-PL"/>
              </w:rPr>
            </w:pPr>
            <w:r w:rsidRPr="00802F4A">
              <w:rPr>
                <w:rFonts w:ascii="Century Gothic" w:hAnsi="Century Gothic" w:cs="Arial"/>
                <w:sz w:val="20"/>
                <w:szCs w:val="22"/>
                <w:lang w:eastAsia="pl-PL"/>
              </w:rPr>
              <w:t>……............................................                                                         (podpis Wykonawcy</w:t>
            </w:r>
            <w:r w:rsidRPr="00802F4A">
              <w:rPr>
                <w:rFonts w:ascii="Century Gothic" w:hAnsi="Century Gothic" w:cs="Arial"/>
                <w:sz w:val="20"/>
                <w:szCs w:val="22"/>
                <w:lang w:eastAsia="pl-PL"/>
              </w:rPr>
              <w:br/>
              <w:t>lub upoważnionego przedstawiciela)</w:t>
            </w:r>
          </w:p>
        </w:tc>
      </w:tr>
    </w:tbl>
    <w:p w:rsidR="006E5A55" w:rsidRPr="00802F4A" w:rsidRDefault="006E5A55" w:rsidP="006E5A55">
      <w:pPr>
        <w:suppressAutoHyphens w:val="0"/>
        <w:spacing w:line="360" w:lineRule="auto"/>
        <w:ind w:left="720"/>
        <w:jc w:val="both"/>
        <w:rPr>
          <w:rFonts w:ascii="Century Gothic" w:hAnsi="Century Gothic"/>
          <w:bCs/>
          <w:spacing w:val="4"/>
          <w:sz w:val="20"/>
          <w:szCs w:val="22"/>
          <w:lang w:eastAsia="pl-PL"/>
        </w:rPr>
      </w:pPr>
    </w:p>
    <w:p w:rsidR="006E5A55" w:rsidRPr="00802F4A" w:rsidRDefault="006E5A55" w:rsidP="006E5A55">
      <w:pPr>
        <w:suppressAutoHyphens w:val="0"/>
        <w:spacing w:line="360" w:lineRule="auto"/>
        <w:jc w:val="both"/>
        <w:rPr>
          <w:rFonts w:ascii="Century Gothic" w:hAnsi="Century Gothic"/>
          <w:bCs/>
          <w:spacing w:val="4"/>
          <w:sz w:val="18"/>
          <w:szCs w:val="18"/>
          <w:lang w:eastAsia="pl-PL"/>
        </w:rPr>
      </w:pPr>
      <w:r w:rsidRPr="00802F4A">
        <w:rPr>
          <w:rFonts w:ascii="Century Gothic" w:hAnsi="Century Gothic"/>
          <w:bCs/>
          <w:spacing w:val="4"/>
          <w:sz w:val="18"/>
          <w:szCs w:val="18"/>
          <w:lang w:eastAsia="pl-PL"/>
        </w:rPr>
        <w:t>*niepotrzebne skreślić</w:t>
      </w:r>
    </w:p>
    <w:p w:rsidR="006E5A55" w:rsidRPr="00802F4A" w:rsidRDefault="006E5A55" w:rsidP="006E5A55">
      <w:pPr>
        <w:jc w:val="both"/>
        <w:rPr>
          <w:rFonts w:ascii="Century Gothic" w:hAnsi="Century Gothic"/>
          <w:sz w:val="20"/>
          <w:szCs w:val="20"/>
        </w:rPr>
      </w:pPr>
    </w:p>
    <w:p w:rsidR="006E5A55" w:rsidRPr="00802F4A" w:rsidRDefault="006E5A55" w:rsidP="006E5A55">
      <w:pPr>
        <w:jc w:val="both"/>
        <w:rPr>
          <w:rFonts w:ascii="Century Gothic" w:hAnsi="Century Gothic"/>
          <w:sz w:val="20"/>
          <w:szCs w:val="20"/>
        </w:rPr>
      </w:pPr>
    </w:p>
    <w:p w:rsidR="006E5A55" w:rsidRPr="00802F4A" w:rsidRDefault="00802F4A" w:rsidP="006E5A55">
      <w:pPr>
        <w:tabs>
          <w:tab w:val="right" w:pos="9355"/>
        </w:tabs>
        <w:jc w:val="both"/>
        <w:rPr>
          <w:rFonts w:ascii="Century Gothic" w:hAnsi="Century Gothic"/>
        </w:rPr>
      </w:pPr>
      <w:r w:rsidRPr="00802F4A">
        <w:rPr>
          <w:rFonts w:ascii="Century Gothic" w:hAnsi="Century Gothic"/>
          <w:b/>
          <w:sz w:val="20"/>
          <w:szCs w:val="22"/>
        </w:rPr>
        <w:lastRenderedPageBreak/>
        <w:t>Numer sprawy: UKW/DZP-281-D-23</w:t>
      </w:r>
      <w:r w:rsidR="006E5A55" w:rsidRPr="00802F4A">
        <w:rPr>
          <w:rFonts w:ascii="Century Gothic" w:hAnsi="Century Gothic"/>
          <w:b/>
          <w:sz w:val="20"/>
          <w:szCs w:val="22"/>
        </w:rPr>
        <w:t>/201</w:t>
      </w:r>
      <w:r w:rsidRPr="00802F4A">
        <w:rPr>
          <w:rFonts w:ascii="Century Gothic" w:hAnsi="Century Gothic"/>
          <w:b/>
          <w:sz w:val="20"/>
          <w:szCs w:val="22"/>
        </w:rPr>
        <w:t>8</w:t>
      </w:r>
      <w:r w:rsidR="006E5A55" w:rsidRPr="00802F4A">
        <w:rPr>
          <w:rFonts w:ascii="Century Gothic" w:hAnsi="Century Gothic"/>
          <w:b/>
          <w:sz w:val="20"/>
          <w:szCs w:val="22"/>
        </w:rPr>
        <w:tab/>
        <w:t>Załącznik nr 5</w:t>
      </w:r>
    </w:p>
    <w:p w:rsidR="006E5A55" w:rsidRPr="00802F4A" w:rsidRDefault="006E5A55" w:rsidP="006E5A55">
      <w:pPr>
        <w:suppressAutoHyphens w:val="0"/>
        <w:spacing w:line="360" w:lineRule="auto"/>
        <w:ind w:left="720"/>
        <w:jc w:val="center"/>
        <w:rPr>
          <w:rFonts w:ascii="Century Gothic" w:hAnsi="Century Gothic"/>
          <w:b/>
          <w:sz w:val="20"/>
          <w:szCs w:val="22"/>
          <w:lang w:eastAsia="pl-PL"/>
        </w:rPr>
      </w:pPr>
      <w:r w:rsidRPr="00802F4A">
        <w:rPr>
          <w:noProof/>
          <w:lang w:eastAsia="pl-PL"/>
        </w:rPr>
        <mc:AlternateContent>
          <mc:Choice Requires="wps">
            <w:drawing>
              <wp:anchor distT="0" distB="0" distL="114935" distR="114935" simplePos="0" relativeHeight="251664384" behindDoc="0" locked="0" layoutInCell="1" allowOverlap="1" wp14:anchorId="6FFF437F" wp14:editId="2ECD51B4">
                <wp:simplePos x="0" y="0"/>
                <wp:positionH relativeFrom="column">
                  <wp:posOffset>2057400</wp:posOffset>
                </wp:positionH>
                <wp:positionV relativeFrom="paragraph">
                  <wp:posOffset>235585</wp:posOffset>
                </wp:positionV>
                <wp:extent cx="4038600" cy="845185"/>
                <wp:effectExtent l="0" t="0" r="19050" b="12065"/>
                <wp:wrapTight wrapText="bothSides">
                  <wp:wrapPolygon edited="0">
                    <wp:start x="0" y="0"/>
                    <wp:lineTo x="0" y="21421"/>
                    <wp:lineTo x="21600" y="21421"/>
                    <wp:lineTo x="21600" y="0"/>
                    <wp:lineTo x="0" y="0"/>
                  </wp:wrapPolygon>
                </wp:wrapTight>
                <wp:docPr id="3" name="Pole tekstowe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38600" cy="845185"/>
                        </a:xfrm>
                        <a:prstGeom prst="rect">
                          <a:avLst/>
                        </a:prstGeom>
                        <a:solidFill>
                          <a:srgbClr val="C0C0C0"/>
                        </a:solidFill>
                        <a:ln w="6350">
                          <a:solidFill>
                            <a:srgbClr val="000000"/>
                          </a:solidFill>
                          <a:miter lim="800000"/>
                          <a:headEnd/>
                          <a:tailEnd/>
                        </a:ln>
                      </wps:spPr>
                      <wps:txbx>
                        <w:txbxContent>
                          <w:p w:rsidR="004B7EA1" w:rsidRDefault="004B7EA1" w:rsidP="006E5A55">
                            <w:pPr>
                              <w:ind w:right="-177"/>
                              <w:jc w:val="center"/>
                              <w:rPr>
                                <w:rFonts w:ascii="Verdana" w:hAnsi="Verdana"/>
                                <w:b/>
                              </w:rPr>
                            </w:pPr>
                          </w:p>
                          <w:p w:rsidR="004B7EA1" w:rsidRPr="00D166FD" w:rsidRDefault="004B7EA1" w:rsidP="006E5A55">
                            <w:pPr>
                              <w:ind w:right="-177"/>
                              <w:jc w:val="center"/>
                              <w:rPr>
                                <w:rFonts w:ascii="Calibri" w:hAnsi="Calibri"/>
                                <w:b/>
                                <w:sz w:val="36"/>
                                <w:szCs w:val="28"/>
                              </w:rPr>
                            </w:pPr>
                            <w:r w:rsidRPr="00D166FD">
                              <w:rPr>
                                <w:rFonts w:ascii="Calibri" w:hAnsi="Calibri"/>
                                <w:b/>
                                <w:sz w:val="36"/>
                                <w:szCs w:val="28"/>
                              </w:rPr>
                              <w:t xml:space="preserve">INFORMACJA </w:t>
                            </w:r>
                          </w:p>
                          <w:p w:rsidR="004B7EA1" w:rsidRPr="00D166FD" w:rsidRDefault="004B7EA1" w:rsidP="006E5A55">
                            <w:pPr>
                              <w:ind w:right="-177"/>
                              <w:jc w:val="center"/>
                              <w:rPr>
                                <w:rFonts w:ascii="Calibri" w:hAnsi="Calibri"/>
                                <w:b/>
                                <w:sz w:val="20"/>
                                <w:szCs w:val="16"/>
                              </w:rPr>
                            </w:pPr>
                            <w:r>
                              <w:rPr>
                                <w:rFonts w:ascii="Calibri" w:hAnsi="Calibri"/>
                                <w:b/>
                                <w:iCs/>
                                <w:sz w:val="20"/>
                                <w:szCs w:val="16"/>
                              </w:rPr>
                              <w:t>o przynależności/</w:t>
                            </w:r>
                            <w:r w:rsidRPr="00D166FD">
                              <w:rPr>
                                <w:rFonts w:ascii="Calibri" w:hAnsi="Calibri"/>
                                <w:b/>
                                <w:iCs/>
                                <w:sz w:val="20"/>
                                <w:szCs w:val="16"/>
                              </w:rPr>
                              <w:t xml:space="preserve"> braku przynależności do grupy kapitałowej</w:t>
                            </w: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FFF437F" id="Pole tekstowe 1" o:spid="_x0000_s1028" type="#_x0000_t202" style="position:absolute;left:0;text-align:left;margin-left:162pt;margin-top:18.55pt;width:318pt;height:66.55pt;z-index:251664384;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" fillcolor="silver" strokeweight=".5pt">
                <v:textbox inset="7.45pt,3.85pt,7.45pt,3.85pt">
                  <w:txbxContent>
                    <w:p w:rsidR="004B7EA1" w:rsidRDefault="004B7EA1" w:rsidP="006E5A55">
                      <w:pPr>
                        <w:ind w:right="-177"/>
                        <w:jc w:val="center"/>
                        <w:rPr>
                          <w:rFonts w:ascii="Verdana" w:hAnsi="Verdana"/>
                          <w:b/>
                        </w:rPr>
                      </w:pPr>
                    </w:p>
                    <w:p w:rsidR="004B7EA1" w:rsidRPr="00D166FD" w:rsidRDefault="004B7EA1" w:rsidP="006E5A55">
                      <w:pPr>
                        <w:ind w:right="-177"/>
                        <w:jc w:val="center"/>
                        <w:rPr>
                          <w:rFonts w:ascii="Calibri" w:hAnsi="Calibri"/>
                          <w:b/>
                          <w:sz w:val="36"/>
                          <w:szCs w:val="28"/>
                        </w:rPr>
                      </w:pPr>
                      <w:r w:rsidRPr="00D166FD">
                        <w:rPr>
                          <w:rFonts w:ascii="Calibri" w:hAnsi="Calibri"/>
                          <w:b/>
                          <w:sz w:val="36"/>
                          <w:szCs w:val="28"/>
                        </w:rPr>
                        <w:t xml:space="preserve">INFORMACJA </w:t>
                      </w:r>
                    </w:p>
                    <w:p w:rsidR="004B7EA1" w:rsidRPr="00D166FD" w:rsidRDefault="004B7EA1" w:rsidP="006E5A55">
                      <w:pPr>
                        <w:ind w:right="-177"/>
                        <w:jc w:val="center"/>
                        <w:rPr>
                          <w:rFonts w:ascii="Calibri" w:hAnsi="Calibri"/>
                          <w:b/>
                          <w:sz w:val="20"/>
                          <w:szCs w:val="16"/>
                        </w:rPr>
                      </w:pPr>
                      <w:r>
                        <w:rPr>
                          <w:rFonts w:ascii="Calibri" w:hAnsi="Calibri"/>
                          <w:b/>
                          <w:iCs/>
                          <w:sz w:val="20"/>
                          <w:szCs w:val="16"/>
                        </w:rPr>
                        <w:t>o przynależności/</w:t>
                      </w:r>
                      <w:r w:rsidRPr="00D166FD">
                        <w:rPr>
                          <w:rFonts w:ascii="Calibri" w:hAnsi="Calibri"/>
                          <w:b/>
                          <w:iCs/>
                          <w:sz w:val="20"/>
                          <w:szCs w:val="16"/>
                        </w:rPr>
                        <w:t xml:space="preserve"> braku przynależności do grupy kapitałowej</w:t>
                      </w:r>
                    </w:p>
                  </w:txbxContent>
                </v:textbox>
                <w10:wrap type="tight"/>
              </v:shape>
            </w:pict>
          </mc:Fallback>
        </mc:AlternateContent>
      </w:r>
    </w:p>
    <w:p w:rsidR="006E5A55" w:rsidRPr="00802F4A" w:rsidRDefault="006E5A55" w:rsidP="006E5A55">
      <w:pPr>
        <w:suppressAutoHyphens w:val="0"/>
        <w:spacing w:line="360" w:lineRule="auto"/>
        <w:jc w:val="center"/>
        <w:rPr>
          <w:rFonts w:ascii="Century Gothic" w:hAnsi="Century Gothic"/>
          <w:b/>
          <w:sz w:val="20"/>
          <w:szCs w:val="22"/>
          <w:lang w:eastAsia="pl-PL"/>
        </w:rPr>
      </w:pPr>
      <w:r w:rsidRPr="00802F4A">
        <w:rPr>
          <w:rFonts w:ascii="Century Gothic" w:hAnsi="Century Gothic"/>
          <w:i/>
          <w:sz w:val="16"/>
          <w:szCs w:val="16"/>
          <w:lang w:eastAsia="pl-PL"/>
        </w:rPr>
        <w:t>(Wykonawca w terminie 3 dni od dnia zamieszczenia na stronie internetowej Zamawiającego informacji, o której mowa w art. 86 ust. 5 ustawy Pzp, przekaże Zamawiającemu oświadczenie w formie pisemnej o przynależności lub braku przynależności do tej samej grupy kapitałowej, o której mowa w art. 24 ust. 1 pkt 23 ustawy Pzp.</w:t>
      </w:r>
      <w:r w:rsidRPr="00802F4A">
        <w:rPr>
          <w:noProof/>
          <w:lang w:eastAsia="pl-PL"/>
        </w:rPr>
        <mc:AlternateContent>
          <mc:Choice Requires="wps">
            <w:drawing>
              <wp:anchor distT="0" distB="0" distL="114935" distR="114935" simplePos="0" relativeHeight="251663360" behindDoc="0" locked="0" layoutInCell="1" allowOverlap="1" wp14:anchorId="15C435E4" wp14:editId="23543AF4">
                <wp:simplePos x="0" y="0"/>
                <wp:positionH relativeFrom="column">
                  <wp:posOffset>0</wp:posOffset>
                </wp:positionH>
                <wp:positionV relativeFrom="paragraph">
                  <wp:posOffset>1905</wp:posOffset>
                </wp:positionV>
                <wp:extent cx="2079625" cy="845185"/>
                <wp:effectExtent l="0" t="0" r="15875" b="12065"/>
                <wp:wrapTight wrapText="bothSides">
                  <wp:wrapPolygon edited="0">
                    <wp:start x="0" y="0"/>
                    <wp:lineTo x="0" y="21421"/>
                    <wp:lineTo x="21567" y="21421"/>
                    <wp:lineTo x="21567" y="0"/>
                    <wp:lineTo x="0" y="0"/>
                  </wp:wrapPolygon>
                </wp:wrapTight>
                <wp:docPr id="2" name="Pole tekstow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79625" cy="845185"/>
                        </a:xfrm>
                        <a:prstGeom prst="rect">
                          <a:avLst/>
                        </a:prstGeom>
                        <a:solidFill>
                          <a:srgbClr val="FFFFFF"/>
                        </a:solidFill>
                        <a:ln w="6350">
                          <a:solidFill>
                            <a:srgbClr val="000000"/>
                          </a:solidFill>
                          <a:miter lim="800000"/>
                          <a:headEnd/>
                          <a:tailEnd/>
                        </a:ln>
                      </wps:spPr>
                      <wps:txbx>
                        <w:txbxContent>
                          <w:p w:rsidR="004B7EA1" w:rsidRDefault="004B7EA1" w:rsidP="006E5A55">
                            <w:pPr>
                              <w:jc w:val="center"/>
                              <w:rPr>
                                <w:i/>
                                <w:sz w:val="18"/>
                              </w:rPr>
                            </w:pPr>
                          </w:p>
                          <w:p w:rsidR="004B7EA1" w:rsidRDefault="004B7EA1" w:rsidP="006E5A55">
                            <w:pPr>
                              <w:jc w:val="center"/>
                              <w:rPr>
                                <w:i/>
                                <w:sz w:val="18"/>
                              </w:rPr>
                            </w:pPr>
                          </w:p>
                          <w:p w:rsidR="004B7EA1" w:rsidRDefault="004B7EA1" w:rsidP="006E5A55">
                            <w:pPr>
                              <w:jc w:val="center"/>
                              <w:rPr>
                                <w:i/>
                                <w:sz w:val="18"/>
                              </w:rPr>
                            </w:pPr>
                          </w:p>
                          <w:p w:rsidR="004B7EA1" w:rsidRDefault="004B7EA1" w:rsidP="006E5A55">
                            <w:pPr>
                              <w:jc w:val="center"/>
                              <w:rPr>
                                <w:rFonts w:ascii="Verdana" w:hAnsi="Verdana"/>
                                <w:i/>
                                <w:sz w:val="16"/>
                                <w:szCs w:val="16"/>
                              </w:rPr>
                            </w:pPr>
                          </w:p>
                          <w:p w:rsidR="004B7EA1" w:rsidRPr="00D166FD" w:rsidRDefault="004B7EA1" w:rsidP="006E5A55">
                            <w:pPr>
                              <w:jc w:val="center"/>
                              <w:rPr>
                                <w:rFonts w:ascii="Calibri" w:hAnsi="Calibri"/>
                                <w:i/>
                                <w:sz w:val="20"/>
                                <w:szCs w:val="14"/>
                              </w:rPr>
                            </w:pPr>
                            <w:r w:rsidRPr="00D166FD">
                              <w:rPr>
                                <w:rFonts w:ascii="Calibri" w:hAnsi="Calibri"/>
                                <w:i/>
                                <w:sz w:val="20"/>
                                <w:szCs w:val="14"/>
                              </w:rPr>
                              <w:t>(nazwa Wykonawcy)</w:t>
                            </w: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5C435E4" id="Pole tekstowe 2" o:spid="_x0000_s1029" type="#_x0000_t202" style="position:absolute;left:0;text-align:left;margin-left:0;margin-top:.15pt;width:163.75pt;height:66.55pt;z-index:251663360;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" strokeweight=".5pt">
                <v:textbox inset="7.45pt,3.85pt,7.45pt,3.85pt">
                  <w:txbxContent>
                    <w:p w:rsidR="004B7EA1" w:rsidRDefault="004B7EA1" w:rsidP="006E5A55">
                      <w:pPr>
                        <w:jc w:val="center"/>
                        <w:rPr>
                          <w:i/>
                          <w:sz w:val="18"/>
                        </w:rPr>
                      </w:pPr>
                    </w:p>
                    <w:p w:rsidR="004B7EA1" w:rsidRDefault="004B7EA1" w:rsidP="006E5A55">
                      <w:pPr>
                        <w:jc w:val="center"/>
                        <w:rPr>
                          <w:i/>
                          <w:sz w:val="18"/>
                        </w:rPr>
                      </w:pPr>
                    </w:p>
                    <w:p w:rsidR="004B7EA1" w:rsidRDefault="004B7EA1" w:rsidP="006E5A55">
                      <w:pPr>
                        <w:jc w:val="center"/>
                        <w:rPr>
                          <w:i/>
                          <w:sz w:val="18"/>
                        </w:rPr>
                      </w:pPr>
                    </w:p>
                    <w:p w:rsidR="004B7EA1" w:rsidRDefault="004B7EA1" w:rsidP="006E5A55">
                      <w:pPr>
                        <w:jc w:val="center"/>
                        <w:rPr>
                          <w:rFonts w:ascii="Verdana" w:hAnsi="Verdana"/>
                          <w:i/>
                          <w:sz w:val="16"/>
                          <w:szCs w:val="16"/>
                        </w:rPr>
                      </w:pPr>
                    </w:p>
                    <w:p w:rsidR="004B7EA1" w:rsidRPr="00D166FD" w:rsidRDefault="004B7EA1" w:rsidP="006E5A55">
                      <w:pPr>
                        <w:jc w:val="center"/>
                        <w:rPr>
                          <w:rFonts w:ascii="Calibri" w:hAnsi="Calibri"/>
                          <w:i/>
                          <w:sz w:val="20"/>
                          <w:szCs w:val="14"/>
                        </w:rPr>
                      </w:pPr>
                      <w:r w:rsidRPr="00D166FD">
                        <w:rPr>
                          <w:rFonts w:ascii="Calibri" w:hAnsi="Calibri"/>
                          <w:i/>
                          <w:sz w:val="20"/>
                          <w:szCs w:val="14"/>
                        </w:rPr>
                        <w:t>(nazwa Wykonawcy)</w:t>
                      </w:r>
                    </w:p>
                  </w:txbxContent>
                </v:textbox>
                <w10:wrap type="tight"/>
              </v:shape>
            </w:pict>
          </mc:Fallback>
        </mc:AlternateContent>
      </w:r>
      <w:r w:rsidRPr="00802F4A">
        <w:rPr>
          <w:rFonts w:ascii="Century Gothic" w:hAnsi="Century Gothic"/>
          <w:i/>
          <w:sz w:val="16"/>
          <w:szCs w:val="16"/>
          <w:lang w:eastAsia="pl-PL"/>
        </w:rPr>
        <w:t>)</w:t>
      </w:r>
    </w:p>
    <w:p w:rsidR="006E5A55" w:rsidRPr="00802F4A" w:rsidRDefault="006E5A55" w:rsidP="006E5A55">
      <w:pPr>
        <w:suppressAutoHyphens w:val="0"/>
        <w:autoSpaceDE w:val="0"/>
        <w:autoSpaceDN w:val="0"/>
        <w:adjustRightInd w:val="0"/>
        <w:spacing w:line="360" w:lineRule="auto"/>
        <w:ind w:firstLine="708"/>
        <w:rPr>
          <w:rFonts w:ascii="Century Gothic" w:hAnsi="Century Gothic" w:cs="Arial"/>
          <w:sz w:val="20"/>
          <w:szCs w:val="22"/>
          <w:lang w:eastAsia="pl-PL"/>
        </w:rPr>
      </w:pPr>
    </w:p>
    <w:p w:rsidR="006E5A55" w:rsidRPr="00802F4A" w:rsidRDefault="006E5A55" w:rsidP="006E5A55">
      <w:pPr>
        <w:spacing w:before="120"/>
        <w:jc w:val="both"/>
        <w:rPr>
          <w:rFonts w:ascii="Century Gothic" w:hAnsi="Century Gothic" w:cs="Courier New"/>
          <w:sz w:val="20"/>
          <w:szCs w:val="22"/>
        </w:rPr>
      </w:pPr>
      <w:r w:rsidRPr="00802F4A">
        <w:rPr>
          <w:rFonts w:ascii="Century Gothic" w:hAnsi="Century Gothic" w:cs="Courier New"/>
          <w:sz w:val="20"/>
          <w:szCs w:val="22"/>
        </w:rPr>
        <w:t>W związku z złożeniem oferty w przetargu nieograniczonym pod nazwą:</w:t>
      </w:r>
    </w:p>
    <w:p w:rsidR="006E5A55" w:rsidRPr="00802F4A" w:rsidRDefault="006E5A55" w:rsidP="006E5A55">
      <w:pPr>
        <w:spacing w:before="120"/>
        <w:jc w:val="center"/>
        <w:rPr>
          <w:rFonts w:ascii="Century Gothic" w:hAnsi="Century Gothic" w:cs="Courier New"/>
          <w:sz w:val="20"/>
          <w:szCs w:val="22"/>
        </w:rPr>
      </w:pPr>
      <w:r w:rsidRPr="00802F4A">
        <w:rPr>
          <w:rFonts w:ascii="Century Gothic" w:hAnsi="Century Gothic"/>
          <w:b/>
          <w:bCs/>
          <w:sz w:val="20"/>
          <w:szCs w:val="20"/>
        </w:rPr>
        <w:t>„</w:t>
      </w:r>
      <w:r w:rsidRPr="00802F4A">
        <w:rPr>
          <w:rFonts w:ascii="Century Gothic" w:hAnsi="Century Gothic"/>
          <w:b/>
          <w:sz w:val="20"/>
          <w:szCs w:val="20"/>
        </w:rPr>
        <w:t>DOSTAWA SAMOCHODU OSOBOWEGO</w:t>
      </w:r>
      <w:r w:rsidRPr="00802F4A">
        <w:rPr>
          <w:rFonts w:ascii="Century Gothic" w:hAnsi="Century Gothic"/>
          <w:b/>
          <w:bCs/>
          <w:sz w:val="20"/>
          <w:szCs w:val="20"/>
        </w:rPr>
        <w:t>”</w:t>
      </w:r>
    </w:p>
    <w:p w:rsidR="006E5A55" w:rsidRPr="00802F4A" w:rsidRDefault="006E5A55" w:rsidP="006E5A55">
      <w:pPr>
        <w:ind w:right="-341"/>
        <w:jc w:val="center"/>
        <w:rPr>
          <w:rFonts w:ascii="Century Gothic" w:hAnsi="Century Gothic"/>
          <w:b/>
          <w:sz w:val="20"/>
          <w:szCs w:val="22"/>
        </w:rPr>
      </w:pPr>
    </w:p>
    <w:p w:rsidR="006E5A55" w:rsidRPr="00802F4A" w:rsidRDefault="006E5A55" w:rsidP="006E5A55">
      <w:pPr>
        <w:suppressAutoHyphens w:val="0"/>
        <w:autoSpaceDE w:val="0"/>
        <w:autoSpaceDN w:val="0"/>
        <w:adjustRightInd w:val="0"/>
        <w:spacing w:line="360" w:lineRule="auto"/>
        <w:jc w:val="both"/>
        <w:rPr>
          <w:rFonts w:ascii="Century Gothic" w:hAnsi="Century Gothic" w:cs="Arial"/>
          <w:sz w:val="20"/>
          <w:szCs w:val="22"/>
          <w:lang w:eastAsia="pl-PL"/>
        </w:rPr>
      </w:pPr>
      <w:r w:rsidRPr="00802F4A">
        <w:rPr>
          <w:rFonts w:ascii="Century Gothic" w:hAnsi="Century Gothic" w:cs="Arial"/>
          <w:sz w:val="20"/>
          <w:szCs w:val="22"/>
          <w:lang w:eastAsia="pl-PL"/>
        </w:rPr>
        <w:t xml:space="preserve">informuję, że </w:t>
      </w:r>
      <w:r w:rsidRPr="00802F4A">
        <w:rPr>
          <w:rFonts w:ascii="Century Gothic" w:hAnsi="Century Gothic" w:cs="Arial"/>
          <w:sz w:val="20"/>
          <w:szCs w:val="22"/>
          <w:u w:val="single"/>
          <w:lang w:eastAsia="pl-PL"/>
        </w:rPr>
        <w:t>należę/nie należę*</w:t>
      </w:r>
      <w:r w:rsidRPr="00802F4A">
        <w:rPr>
          <w:rFonts w:ascii="Century Gothic" w:hAnsi="Century Gothic" w:cs="Arial"/>
          <w:sz w:val="20"/>
          <w:szCs w:val="22"/>
          <w:lang w:eastAsia="pl-PL"/>
        </w:rPr>
        <w:t xml:space="preserve"> do grupy kapitałowej w rozumieniu ustawy z dnia 16 lutego 2007 r. o ochronie konkurencji i konsumentów (Dz. U. z 2015r. poz. 184,1618 i 1634) w stosunku do Wykonawców, którzy złożyli ofertę/ofertę częściową w niniejszym postępowaniu.</w:t>
      </w:r>
    </w:p>
    <w:p w:rsidR="006E5A55" w:rsidRPr="00802F4A" w:rsidRDefault="006E5A55" w:rsidP="006E5A55">
      <w:pPr>
        <w:suppressAutoHyphens w:val="0"/>
        <w:autoSpaceDE w:val="0"/>
        <w:autoSpaceDN w:val="0"/>
        <w:adjustRightInd w:val="0"/>
        <w:rPr>
          <w:rFonts w:ascii="Century Gothic" w:hAnsi="Century Gothic" w:cs="Arial"/>
          <w:sz w:val="20"/>
          <w:szCs w:val="22"/>
          <w:lang w:eastAsia="pl-PL"/>
        </w:rPr>
      </w:pPr>
    </w:p>
    <w:p w:rsidR="006E5A55" w:rsidRPr="00802F4A" w:rsidRDefault="006E5A55" w:rsidP="006E5A55">
      <w:pPr>
        <w:suppressAutoHyphens w:val="0"/>
        <w:autoSpaceDE w:val="0"/>
        <w:autoSpaceDN w:val="0"/>
        <w:adjustRightInd w:val="0"/>
        <w:spacing w:line="360" w:lineRule="auto"/>
        <w:jc w:val="both"/>
        <w:rPr>
          <w:rFonts w:ascii="Century Gothic" w:hAnsi="Century Gothic" w:cs="Arial"/>
          <w:b/>
          <w:sz w:val="20"/>
          <w:szCs w:val="22"/>
          <w:lang w:eastAsia="pl-PL"/>
        </w:rPr>
      </w:pPr>
      <w:r w:rsidRPr="00802F4A">
        <w:rPr>
          <w:rFonts w:ascii="Century Gothic" w:hAnsi="Century Gothic" w:cs="Arial"/>
          <w:sz w:val="20"/>
          <w:szCs w:val="22"/>
          <w:lang w:eastAsia="pl-PL"/>
        </w:rPr>
        <w:t>W załączeniu przedstawiam listę podmiotów należących do tej samej grupy kapitałowej – jeśli dotyczy:</w:t>
      </w:r>
    </w:p>
    <w:p w:rsidR="006E5A55" w:rsidRPr="00802F4A" w:rsidRDefault="006E5A55" w:rsidP="006E5A55">
      <w:pPr>
        <w:suppressAutoHyphens w:val="0"/>
        <w:autoSpaceDE w:val="0"/>
        <w:autoSpaceDN w:val="0"/>
        <w:adjustRightInd w:val="0"/>
        <w:rPr>
          <w:rFonts w:ascii="Century Gothic" w:hAnsi="Century Gothic" w:cs="Arial"/>
          <w:sz w:val="20"/>
          <w:szCs w:val="22"/>
          <w:lang w:eastAsia="pl-PL"/>
        </w:rPr>
      </w:pPr>
    </w:p>
    <w:p w:rsidR="006E5A55" w:rsidRPr="00802F4A" w:rsidRDefault="006E5A55" w:rsidP="006E5A55">
      <w:pPr>
        <w:suppressAutoHyphens w:val="0"/>
        <w:autoSpaceDE w:val="0"/>
        <w:autoSpaceDN w:val="0"/>
        <w:adjustRightInd w:val="0"/>
        <w:jc w:val="center"/>
        <w:rPr>
          <w:rFonts w:ascii="Century Gothic" w:hAnsi="Century Gothic" w:cs="Arial"/>
          <w:b/>
          <w:sz w:val="20"/>
          <w:szCs w:val="22"/>
          <w:lang w:eastAsia="pl-PL"/>
        </w:rPr>
      </w:pPr>
      <w:r w:rsidRPr="00802F4A">
        <w:rPr>
          <w:rFonts w:ascii="Century Gothic" w:hAnsi="Century Gothic" w:cs="Arial"/>
          <w:b/>
          <w:sz w:val="20"/>
          <w:szCs w:val="22"/>
          <w:lang w:eastAsia="pl-PL"/>
        </w:rPr>
        <w:t>Lista podmiotów należących do tej samej grupy kapitałowej**</w:t>
      </w:r>
    </w:p>
    <w:p w:rsidR="006E5A55" w:rsidRPr="00802F4A" w:rsidRDefault="006E5A55" w:rsidP="006E5A55">
      <w:pPr>
        <w:tabs>
          <w:tab w:val="left" w:pos="7455"/>
        </w:tabs>
        <w:suppressAutoHyphens w:val="0"/>
        <w:spacing w:line="360" w:lineRule="auto"/>
        <w:jc w:val="both"/>
        <w:rPr>
          <w:rFonts w:ascii="Century Gothic" w:hAnsi="Century Gothic" w:cs="Arial"/>
          <w:sz w:val="20"/>
          <w:szCs w:val="22"/>
          <w:lang w:eastAsia="pl-PL"/>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64"/>
        <w:gridCol w:w="8779"/>
      </w:tblGrid>
      <w:tr w:rsidR="004B7EA1" w:rsidRPr="00802F4A" w:rsidTr="004B7EA1">
        <w:trPr>
          <w:trHeight w:val="1"/>
        </w:trPr>
        <w:tc>
          <w:tcPr>
            <w:tcW w:w="565" w:type="dxa"/>
            <w:shd w:val="clear" w:color="auto" w:fill="auto"/>
          </w:tcPr>
          <w:p w:rsidR="006E5A55" w:rsidRPr="00802F4A" w:rsidRDefault="006E5A55" w:rsidP="004B7EA1">
            <w:pPr>
              <w:tabs>
                <w:tab w:val="left" w:pos="7455"/>
              </w:tabs>
              <w:suppressAutoHyphens w:val="0"/>
              <w:spacing w:line="360" w:lineRule="auto"/>
              <w:jc w:val="both"/>
              <w:rPr>
                <w:rFonts w:ascii="Century Gothic" w:hAnsi="Century Gothic" w:cs="Arial"/>
                <w:b/>
                <w:sz w:val="20"/>
                <w:szCs w:val="22"/>
                <w:lang w:eastAsia="pl-PL"/>
              </w:rPr>
            </w:pPr>
            <w:r w:rsidRPr="00802F4A">
              <w:rPr>
                <w:rFonts w:ascii="Century Gothic" w:hAnsi="Century Gothic" w:cs="Arial"/>
                <w:b/>
                <w:sz w:val="20"/>
                <w:szCs w:val="22"/>
                <w:lang w:eastAsia="pl-PL"/>
              </w:rPr>
              <w:t>Lp.</w:t>
            </w:r>
          </w:p>
        </w:tc>
        <w:tc>
          <w:tcPr>
            <w:tcW w:w="8899" w:type="dxa"/>
            <w:shd w:val="clear" w:color="auto" w:fill="auto"/>
          </w:tcPr>
          <w:p w:rsidR="006E5A55" w:rsidRPr="00802F4A" w:rsidRDefault="006E5A55" w:rsidP="004B7EA1">
            <w:pPr>
              <w:tabs>
                <w:tab w:val="left" w:pos="7455"/>
              </w:tabs>
              <w:suppressAutoHyphens w:val="0"/>
              <w:spacing w:line="360" w:lineRule="auto"/>
              <w:jc w:val="both"/>
              <w:rPr>
                <w:rFonts w:ascii="Century Gothic" w:hAnsi="Century Gothic" w:cs="Arial"/>
                <w:b/>
                <w:sz w:val="20"/>
                <w:szCs w:val="22"/>
                <w:lang w:eastAsia="pl-PL"/>
              </w:rPr>
            </w:pPr>
            <w:r w:rsidRPr="00802F4A">
              <w:rPr>
                <w:rFonts w:ascii="Century Gothic" w:hAnsi="Century Gothic" w:cs="Arial"/>
                <w:b/>
                <w:sz w:val="20"/>
                <w:szCs w:val="22"/>
                <w:lang w:eastAsia="pl-PL"/>
              </w:rPr>
              <w:t>Nazwa podmiotu, adres</w:t>
            </w:r>
          </w:p>
        </w:tc>
      </w:tr>
      <w:tr w:rsidR="004B7EA1" w:rsidRPr="00802F4A" w:rsidTr="004B7EA1">
        <w:trPr>
          <w:trHeight w:val="2387"/>
        </w:trPr>
        <w:tc>
          <w:tcPr>
            <w:tcW w:w="565" w:type="dxa"/>
            <w:shd w:val="clear" w:color="auto" w:fill="auto"/>
          </w:tcPr>
          <w:p w:rsidR="006E5A55" w:rsidRPr="00802F4A" w:rsidRDefault="006E5A55" w:rsidP="004B7EA1">
            <w:pPr>
              <w:tabs>
                <w:tab w:val="left" w:pos="7455"/>
              </w:tabs>
              <w:suppressAutoHyphens w:val="0"/>
              <w:spacing w:line="360" w:lineRule="auto"/>
              <w:jc w:val="both"/>
              <w:rPr>
                <w:rFonts w:ascii="Century Gothic" w:hAnsi="Century Gothic" w:cs="Arial"/>
                <w:sz w:val="20"/>
                <w:szCs w:val="22"/>
                <w:lang w:eastAsia="pl-PL"/>
              </w:rPr>
            </w:pPr>
          </w:p>
        </w:tc>
        <w:tc>
          <w:tcPr>
            <w:tcW w:w="8899" w:type="dxa"/>
            <w:shd w:val="clear" w:color="auto" w:fill="auto"/>
          </w:tcPr>
          <w:p w:rsidR="006E5A55" w:rsidRPr="00802F4A" w:rsidRDefault="006E5A55" w:rsidP="004B7EA1">
            <w:pPr>
              <w:tabs>
                <w:tab w:val="left" w:pos="1200"/>
              </w:tabs>
              <w:rPr>
                <w:rFonts w:ascii="Century Gothic" w:hAnsi="Century Gothic" w:cs="Arial"/>
                <w:sz w:val="20"/>
                <w:szCs w:val="22"/>
                <w:lang w:eastAsia="pl-PL"/>
              </w:rPr>
            </w:pPr>
          </w:p>
        </w:tc>
      </w:tr>
    </w:tbl>
    <w:p w:rsidR="006E5A55" w:rsidRPr="00802F4A" w:rsidRDefault="006E5A55" w:rsidP="006E5A55">
      <w:pPr>
        <w:tabs>
          <w:tab w:val="left" w:pos="284"/>
        </w:tabs>
        <w:suppressAutoHyphens w:val="0"/>
        <w:autoSpaceDE w:val="0"/>
        <w:autoSpaceDN w:val="0"/>
        <w:adjustRightInd w:val="0"/>
        <w:jc w:val="both"/>
        <w:rPr>
          <w:rFonts w:ascii="Century Gothic" w:hAnsi="Century Gothic" w:cs="Arial"/>
          <w:sz w:val="18"/>
          <w:szCs w:val="18"/>
          <w:lang w:eastAsia="pl-PL"/>
        </w:rPr>
      </w:pPr>
      <w:r w:rsidRPr="00802F4A">
        <w:rPr>
          <w:rFonts w:ascii="Century Gothic" w:hAnsi="Century Gothic" w:cs="Arial"/>
          <w:sz w:val="18"/>
          <w:szCs w:val="18"/>
          <w:lang w:eastAsia="pl-PL"/>
        </w:rPr>
        <w:t>*</w:t>
      </w:r>
      <w:r w:rsidRPr="00802F4A">
        <w:rPr>
          <w:rFonts w:ascii="Century Gothic" w:hAnsi="Century Gothic" w:cs="Arial"/>
          <w:sz w:val="18"/>
          <w:szCs w:val="18"/>
          <w:lang w:eastAsia="pl-PL"/>
        </w:rPr>
        <w:tab/>
        <w:t>niepotrzebne skreślić</w:t>
      </w:r>
    </w:p>
    <w:p w:rsidR="006E5A55" w:rsidRPr="00802F4A" w:rsidRDefault="006E5A55" w:rsidP="006E5A55">
      <w:pPr>
        <w:tabs>
          <w:tab w:val="left" w:pos="284"/>
        </w:tabs>
        <w:suppressAutoHyphens w:val="0"/>
        <w:autoSpaceDE w:val="0"/>
        <w:autoSpaceDN w:val="0"/>
        <w:adjustRightInd w:val="0"/>
        <w:ind w:left="284" w:hanging="284"/>
        <w:jc w:val="both"/>
        <w:rPr>
          <w:rFonts w:ascii="Century Gothic" w:hAnsi="Century Gothic" w:cs="Arial"/>
          <w:sz w:val="18"/>
          <w:szCs w:val="18"/>
          <w:lang w:eastAsia="pl-PL"/>
        </w:rPr>
      </w:pPr>
      <w:r w:rsidRPr="00802F4A">
        <w:rPr>
          <w:rFonts w:ascii="Century Gothic" w:hAnsi="Century Gothic" w:cs="Arial"/>
          <w:sz w:val="18"/>
          <w:szCs w:val="18"/>
          <w:lang w:eastAsia="pl-PL"/>
        </w:rPr>
        <w:t>**</w:t>
      </w:r>
      <w:r w:rsidRPr="00802F4A">
        <w:rPr>
          <w:rFonts w:ascii="Century Gothic" w:hAnsi="Century Gothic" w:cs="Arial"/>
          <w:sz w:val="18"/>
          <w:szCs w:val="18"/>
          <w:lang w:eastAsia="pl-PL"/>
        </w:rPr>
        <w:tab/>
        <w:t xml:space="preserve">w </w:t>
      </w:r>
      <w:r w:rsidRPr="00802F4A">
        <w:rPr>
          <w:rFonts w:ascii="Century Gothic" w:hAnsi="Century Gothic" w:cs="Arial"/>
          <w:sz w:val="18"/>
          <w:szCs w:val="18"/>
        </w:rPr>
        <w:t>załączeniu dowody wskazujące, że istniejące między Wykonawcami należącymi do tej samej grupy kapitałowej powiązania nie prowadzą do zakłócenia uczciwej konkurencji w postępowaniu o udzielenie zamówienia</w:t>
      </w:r>
    </w:p>
    <w:p w:rsidR="006E5A55" w:rsidRPr="00802F4A" w:rsidRDefault="006E5A55" w:rsidP="006E5A55">
      <w:pPr>
        <w:suppressAutoHyphens w:val="0"/>
        <w:autoSpaceDE w:val="0"/>
        <w:autoSpaceDN w:val="0"/>
        <w:adjustRightInd w:val="0"/>
        <w:rPr>
          <w:rFonts w:ascii="Century Gothic" w:hAnsi="Century Gothic" w:cs="Arial"/>
          <w:sz w:val="20"/>
          <w:szCs w:val="22"/>
          <w:lang w:eastAsia="pl-PL"/>
        </w:rPr>
      </w:pPr>
    </w:p>
    <w:tbl>
      <w:tblPr>
        <w:tblW w:w="0" w:type="auto"/>
        <w:tblLook w:val="04A0" w:firstRow="1" w:lastRow="0" w:firstColumn="1" w:lastColumn="0" w:noHBand="0" w:noVBand="1"/>
      </w:tblPr>
      <w:tblGrid>
        <w:gridCol w:w="4655"/>
        <w:gridCol w:w="4698"/>
      </w:tblGrid>
      <w:tr w:rsidR="006E5A55" w:rsidRPr="00802F4A" w:rsidTr="004B7EA1">
        <w:tc>
          <w:tcPr>
            <w:tcW w:w="4746" w:type="dxa"/>
            <w:vAlign w:val="center"/>
          </w:tcPr>
          <w:p w:rsidR="006E5A55" w:rsidRPr="00802F4A" w:rsidRDefault="006E5A55" w:rsidP="004B7EA1">
            <w:pPr>
              <w:suppressAutoHyphens w:val="0"/>
              <w:autoSpaceDE w:val="0"/>
              <w:autoSpaceDN w:val="0"/>
              <w:adjustRightInd w:val="0"/>
              <w:jc w:val="center"/>
              <w:rPr>
                <w:rFonts w:ascii="Century Gothic" w:hAnsi="Century Gothic" w:cs="Arial"/>
                <w:sz w:val="20"/>
                <w:szCs w:val="22"/>
                <w:lang w:eastAsia="pl-PL"/>
              </w:rPr>
            </w:pPr>
          </w:p>
          <w:p w:rsidR="006E5A55" w:rsidRPr="00802F4A" w:rsidRDefault="00802F4A" w:rsidP="004B7EA1">
            <w:pPr>
              <w:suppressAutoHyphens w:val="0"/>
              <w:autoSpaceDE w:val="0"/>
              <w:autoSpaceDN w:val="0"/>
              <w:adjustRightInd w:val="0"/>
              <w:jc w:val="center"/>
              <w:rPr>
                <w:rFonts w:ascii="Century Gothic" w:hAnsi="Century Gothic" w:cs="Arial"/>
                <w:sz w:val="20"/>
                <w:szCs w:val="22"/>
                <w:lang w:eastAsia="pl-PL"/>
              </w:rPr>
            </w:pPr>
            <w:r>
              <w:rPr>
                <w:rFonts w:ascii="Century Gothic" w:hAnsi="Century Gothic" w:cs="Arial"/>
                <w:sz w:val="20"/>
                <w:szCs w:val="22"/>
                <w:lang w:eastAsia="pl-PL"/>
              </w:rPr>
              <w:t>………..………, dnia ……- ……- 2018</w:t>
            </w:r>
            <w:r w:rsidR="006E5A55" w:rsidRPr="00802F4A">
              <w:rPr>
                <w:rFonts w:ascii="Century Gothic" w:hAnsi="Century Gothic" w:cs="Arial"/>
                <w:sz w:val="20"/>
                <w:szCs w:val="22"/>
                <w:lang w:eastAsia="pl-PL"/>
              </w:rPr>
              <w:t xml:space="preserve"> r.</w:t>
            </w:r>
          </w:p>
        </w:tc>
        <w:tc>
          <w:tcPr>
            <w:tcW w:w="4747" w:type="dxa"/>
          </w:tcPr>
          <w:p w:rsidR="006E5A55" w:rsidRPr="00802F4A" w:rsidRDefault="006E5A55" w:rsidP="004B7EA1">
            <w:pPr>
              <w:suppressAutoHyphens w:val="0"/>
              <w:autoSpaceDE w:val="0"/>
              <w:autoSpaceDN w:val="0"/>
              <w:adjustRightInd w:val="0"/>
              <w:jc w:val="center"/>
              <w:rPr>
                <w:rFonts w:ascii="Century Gothic" w:hAnsi="Century Gothic" w:cs="Arial"/>
                <w:sz w:val="20"/>
                <w:szCs w:val="22"/>
                <w:lang w:eastAsia="pl-PL"/>
              </w:rPr>
            </w:pPr>
          </w:p>
          <w:p w:rsidR="006E5A55" w:rsidRPr="00802F4A" w:rsidRDefault="006E5A55" w:rsidP="004B7EA1">
            <w:pPr>
              <w:suppressAutoHyphens w:val="0"/>
              <w:autoSpaceDE w:val="0"/>
              <w:autoSpaceDN w:val="0"/>
              <w:adjustRightInd w:val="0"/>
              <w:jc w:val="center"/>
              <w:rPr>
                <w:rFonts w:ascii="Century Gothic" w:hAnsi="Century Gothic" w:cs="Arial"/>
                <w:sz w:val="20"/>
                <w:szCs w:val="22"/>
                <w:lang w:eastAsia="pl-PL"/>
              </w:rPr>
            </w:pPr>
          </w:p>
          <w:p w:rsidR="006E5A55" w:rsidRPr="00802F4A" w:rsidRDefault="006E5A55" w:rsidP="004B7EA1">
            <w:pPr>
              <w:suppressAutoHyphens w:val="0"/>
              <w:autoSpaceDE w:val="0"/>
              <w:autoSpaceDN w:val="0"/>
              <w:adjustRightInd w:val="0"/>
              <w:jc w:val="center"/>
              <w:rPr>
                <w:rFonts w:ascii="Century Gothic" w:hAnsi="Century Gothic" w:cs="Arial"/>
                <w:sz w:val="20"/>
                <w:szCs w:val="22"/>
                <w:lang w:eastAsia="pl-PL"/>
              </w:rPr>
            </w:pPr>
          </w:p>
          <w:p w:rsidR="006E5A55" w:rsidRPr="00802F4A" w:rsidRDefault="006E5A55" w:rsidP="004B7EA1">
            <w:pPr>
              <w:suppressAutoHyphens w:val="0"/>
              <w:autoSpaceDE w:val="0"/>
              <w:autoSpaceDN w:val="0"/>
              <w:adjustRightInd w:val="0"/>
              <w:jc w:val="center"/>
              <w:rPr>
                <w:rFonts w:ascii="Century Gothic" w:hAnsi="Century Gothic" w:cs="Arial"/>
                <w:sz w:val="20"/>
                <w:szCs w:val="22"/>
                <w:lang w:eastAsia="pl-PL"/>
              </w:rPr>
            </w:pPr>
            <w:r w:rsidRPr="00802F4A">
              <w:rPr>
                <w:rFonts w:ascii="Century Gothic" w:hAnsi="Century Gothic" w:cs="Arial"/>
                <w:sz w:val="20"/>
                <w:szCs w:val="22"/>
                <w:lang w:eastAsia="pl-PL"/>
              </w:rPr>
              <w:t>……............................................                                                         (podpis Wykonawcy</w:t>
            </w:r>
            <w:r w:rsidRPr="00802F4A">
              <w:rPr>
                <w:rFonts w:ascii="Century Gothic" w:hAnsi="Century Gothic" w:cs="Arial"/>
                <w:sz w:val="20"/>
                <w:szCs w:val="22"/>
                <w:lang w:eastAsia="pl-PL"/>
              </w:rPr>
              <w:br/>
              <w:t>lub upoważnionego przedstawiciela)</w:t>
            </w:r>
          </w:p>
        </w:tc>
      </w:tr>
    </w:tbl>
    <w:p w:rsidR="006E5A55" w:rsidRPr="00802F4A" w:rsidRDefault="006E5A55" w:rsidP="006E5A55">
      <w:pPr>
        <w:jc w:val="both"/>
        <w:rPr>
          <w:rFonts w:ascii="Century Gothic" w:hAnsi="Century Gothic"/>
          <w:sz w:val="20"/>
          <w:szCs w:val="20"/>
        </w:rPr>
      </w:pPr>
    </w:p>
    <w:p w:rsidR="006E5A55" w:rsidRPr="00802F4A" w:rsidRDefault="006E5A55" w:rsidP="006E5A55">
      <w:pPr>
        <w:jc w:val="both"/>
        <w:rPr>
          <w:rFonts w:ascii="Century Gothic" w:hAnsi="Century Gothic"/>
          <w:sz w:val="20"/>
          <w:szCs w:val="20"/>
        </w:rPr>
      </w:pPr>
    </w:p>
    <w:p w:rsidR="006E5A55" w:rsidRPr="00802F4A" w:rsidRDefault="006E5A55" w:rsidP="006E5A55">
      <w:pPr>
        <w:jc w:val="both"/>
        <w:rPr>
          <w:rFonts w:ascii="Century Gothic" w:hAnsi="Century Gothic"/>
          <w:sz w:val="20"/>
          <w:szCs w:val="20"/>
        </w:rPr>
      </w:pPr>
    </w:p>
    <w:p w:rsidR="006E5A55" w:rsidRPr="00802F4A" w:rsidRDefault="006E5A55" w:rsidP="006E5A55">
      <w:pPr>
        <w:jc w:val="both"/>
        <w:rPr>
          <w:rFonts w:ascii="Century Gothic" w:hAnsi="Century Gothic"/>
          <w:sz w:val="20"/>
          <w:szCs w:val="20"/>
        </w:rPr>
      </w:pPr>
    </w:p>
    <w:p w:rsidR="006E5A55" w:rsidRPr="00802F4A" w:rsidRDefault="006E5A55" w:rsidP="006E5A55">
      <w:pPr>
        <w:jc w:val="both"/>
        <w:rPr>
          <w:rFonts w:ascii="Century Gothic" w:hAnsi="Century Gothic"/>
          <w:sz w:val="20"/>
          <w:szCs w:val="20"/>
        </w:rPr>
      </w:pPr>
    </w:p>
    <w:p w:rsidR="006E5A55" w:rsidRPr="00802F4A" w:rsidRDefault="006E5A55" w:rsidP="006E5A55">
      <w:pPr>
        <w:jc w:val="both"/>
        <w:rPr>
          <w:rFonts w:ascii="Century Gothic" w:hAnsi="Century Gothic"/>
          <w:sz w:val="20"/>
          <w:szCs w:val="20"/>
        </w:rPr>
      </w:pPr>
    </w:p>
    <w:p w:rsidR="006E5A55" w:rsidRPr="00802F4A" w:rsidRDefault="006E5A55" w:rsidP="006E5A55">
      <w:pPr>
        <w:jc w:val="both"/>
        <w:rPr>
          <w:rFonts w:ascii="Century Gothic" w:hAnsi="Century Gothic"/>
          <w:sz w:val="20"/>
          <w:szCs w:val="20"/>
        </w:rPr>
      </w:pPr>
    </w:p>
    <w:p w:rsidR="006E5A55" w:rsidRPr="00802F4A" w:rsidRDefault="006E5A55" w:rsidP="006E5A55">
      <w:pPr>
        <w:jc w:val="both"/>
        <w:rPr>
          <w:rFonts w:ascii="Century Gothic" w:hAnsi="Century Gothic"/>
          <w:sz w:val="20"/>
          <w:szCs w:val="20"/>
        </w:rPr>
      </w:pPr>
    </w:p>
    <w:p w:rsidR="006E5A55" w:rsidRPr="00802F4A" w:rsidRDefault="006E5A55" w:rsidP="006E5A55">
      <w:pPr>
        <w:jc w:val="both"/>
        <w:rPr>
          <w:rFonts w:ascii="Century Gothic" w:hAnsi="Century Gothic"/>
          <w:sz w:val="20"/>
          <w:szCs w:val="20"/>
        </w:rPr>
      </w:pPr>
    </w:p>
    <w:p w:rsidR="006E5A55" w:rsidRPr="00802F4A" w:rsidRDefault="006E5A55" w:rsidP="006E5A55">
      <w:pPr>
        <w:jc w:val="both"/>
        <w:rPr>
          <w:rFonts w:ascii="Century Gothic" w:hAnsi="Century Gothic"/>
          <w:sz w:val="20"/>
          <w:szCs w:val="20"/>
        </w:rPr>
      </w:pPr>
    </w:p>
    <w:p w:rsidR="006E5A55" w:rsidRPr="00802F4A" w:rsidRDefault="006E5A55" w:rsidP="006E5A55">
      <w:pPr>
        <w:jc w:val="both"/>
        <w:rPr>
          <w:rFonts w:ascii="Century Gothic" w:hAnsi="Century Gothic"/>
          <w:sz w:val="20"/>
          <w:szCs w:val="20"/>
        </w:rPr>
      </w:pPr>
    </w:p>
    <w:p w:rsidR="006E5A55" w:rsidRPr="00802F4A" w:rsidRDefault="006E5A55" w:rsidP="006E5A55">
      <w:pPr>
        <w:jc w:val="both"/>
        <w:rPr>
          <w:rFonts w:ascii="Century Gothic" w:hAnsi="Century Gothic"/>
          <w:sz w:val="20"/>
          <w:szCs w:val="20"/>
        </w:rPr>
      </w:pPr>
    </w:p>
    <w:p w:rsidR="006E5A55" w:rsidRPr="00802F4A" w:rsidRDefault="006E5A55" w:rsidP="006E5A55">
      <w:pPr>
        <w:jc w:val="both"/>
        <w:rPr>
          <w:rFonts w:ascii="Century Gothic" w:hAnsi="Century Gothic"/>
          <w:sz w:val="20"/>
          <w:szCs w:val="20"/>
        </w:rPr>
      </w:pPr>
    </w:p>
    <w:p w:rsidR="006E5A55" w:rsidRPr="00802F4A" w:rsidRDefault="006E5A55" w:rsidP="006E5A55">
      <w:pPr>
        <w:jc w:val="both"/>
        <w:rPr>
          <w:rFonts w:ascii="Century Gothic" w:hAnsi="Century Gothic"/>
          <w:sz w:val="20"/>
          <w:szCs w:val="20"/>
        </w:rPr>
      </w:pPr>
    </w:p>
    <w:p w:rsidR="006E5A55" w:rsidRPr="00802F4A" w:rsidRDefault="006E5A55" w:rsidP="006E5A55">
      <w:pPr>
        <w:jc w:val="both"/>
        <w:rPr>
          <w:rFonts w:ascii="Century Gothic" w:hAnsi="Century Gothic"/>
          <w:sz w:val="20"/>
          <w:szCs w:val="20"/>
        </w:rPr>
      </w:pPr>
    </w:p>
    <w:p w:rsidR="006E5A55" w:rsidRPr="00802F4A" w:rsidRDefault="006E5A55" w:rsidP="006E5A55">
      <w:pPr>
        <w:suppressAutoHyphens w:val="0"/>
        <w:spacing w:line="360" w:lineRule="auto"/>
        <w:jc w:val="center"/>
        <w:rPr>
          <w:rFonts w:ascii="Century Gothic" w:hAnsi="Century Gothic"/>
          <w:b/>
          <w:sz w:val="20"/>
          <w:szCs w:val="22"/>
        </w:rPr>
      </w:pPr>
      <w:r w:rsidRPr="00802F4A">
        <w:rPr>
          <w:rFonts w:ascii="Century Gothic" w:hAnsi="Century Gothic"/>
          <w:b/>
          <w:sz w:val="20"/>
          <w:szCs w:val="22"/>
        </w:rPr>
        <w:t>Rozdział 3</w:t>
      </w:r>
    </w:p>
    <w:p w:rsidR="006E5A55" w:rsidRPr="00802F4A" w:rsidRDefault="006E5A55" w:rsidP="006E5A55">
      <w:pPr>
        <w:pStyle w:val="rozdzia"/>
        <w:spacing w:line="276" w:lineRule="auto"/>
        <w:ind w:right="-341"/>
        <w:jc w:val="center"/>
        <w:rPr>
          <w:rFonts w:ascii="Century Gothic" w:hAnsi="Century Gothic"/>
          <w:szCs w:val="22"/>
        </w:rPr>
      </w:pPr>
    </w:p>
    <w:p w:rsidR="006E5A55" w:rsidRPr="00802F4A" w:rsidRDefault="006E5A55" w:rsidP="006E5A55">
      <w:pPr>
        <w:pStyle w:val="rozdzia"/>
        <w:spacing w:line="276" w:lineRule="auto"/>
        <w:ind w:right="-341"/>
        <w:jc w:val="center"/>
        <w:rPr>
          <w:rFonts w:ascii="Century Gothic" w:hAnsi="Century Gothic"/>
          <w:szCs w:val="22"/>
        </w:rPr>
      </w:pPr>
      <w:r w:rsidRPr="00802F4A">
        <w:rPr>
          <w:rFonts w:ascii="Century Gothic" w:hAnsi="Century Gothic"/>
          <w:szCs w:val="22"/>
        </w:rPr>
        <w:t>ISTOTNE DLA STRON POSTANOWIENIA UMOWY</w:t>
      </w:r>
    </w:p>
    <w:p w:rsidR="006E5A55" w:rsidRPr="00802F4A" w:rsidRDefault="006E5A55" w:rsidP="006E5A55">
      <w:pPr>
        <w:jc w:val="center"/>
        <w:rPr>
          <w:rFonts w:ascii="Century Gothic" w:hAnsi="Century Gothic" w:cs="Arial"/>
          <w:sz w:val="20"/>
          <w:szCs w:val="20"/>
          <w:lang w:eastAsia="pl-PL"/>
        </w:rPr>
      </w:pPr>
    </w:p>
    <w:p w:rsidR="00714174" w:rsidRDefault="006E5A55" w:rsidP="00714174">
      <w:pPr>
        <w:jc w:val="center"/>
        <w:rPr>
          <w:rFonts w:ascii="Century Gothic" w:hAnsi="Century Gothic" w:cs="Century Gothic"/>
          <w:b/>
          <w:bCs/>
          <w:sz w:val="20"/>
          <w:szCs w:val="20"/>
        </w:rPr>
      </w:pPr>
      <w:r w:rsidRPr="004B7EA1">
        <w:rPr>
          <w:color w:val="FF0000"/>
          <w:sz w:val="20"/>
          <w:szCs w:val="20"/>
        </w:rPr>
        <w:br w:type="page"/>
      </w:r>
      <w:r w:rsidR="00714174" w:rsidRPr="00802F4A">
        <w:rPr>
          <w:rFonts w:ascii="Century Gothic" w:hAnsi="Century Gothic" w:cs="Century Gothic"/>
          <w:b/>
          <w:bCs/>
          <w:sz w:val="20"/>
          <w:szCs w:val="20"/>
        </w:rPr>
        <w:lastRenderedPageBreak/>
        <w:t>Umowa nr UKW/DZP-281-D-23 /2018</w:t>
      </w:r>
    </w:p>
    <w:p w:rsidR="00714174" w:rsidRPr="00802F4A" w:rsidRDefault="00714174" w:rsidP="00714174">
      <w:pPr>
        <w:jc w:val="center"/>
        <w:rPr>
          <w:rFonts w:ascii="Century Gothic" w:hAnsi="Century Gothic" w:cs="Century Gothic"/>
          <w:b/>
          <w:bCs/>
          <w:sz w:val="20"/>
          <w:szCs w:val="20"/>
        </w:rPr>
      </w:pPr>
    </w:p>
    <w:p w:rsidR="00714174" w:rsidRDefault="00714174" w:rsidP="00714174">
      <w:pPr>
        <w:jc w:val="both"/>
        <w:rPr>
          <w:rFonts w:ascii="Century Gothic" w:hAnsi="Century Gothic" w:cs="Century Gothic"/>
          <w:sz w:val="20"/>
          <w:szCs w:val="20"/>
        </w:rPr>
      </w:pPr>
      <w:r w:rsidRPr="00802F4A">
        <w:rPr>
          <w:rFonts w:ascii="Century Gothic" w:hAnsi="Century Gothic" w:cs="Century Gothic"/>
          <w:sz w:val="20"/>
          <w:szCs w:val="20"/>
        </w:rPr>
        <w:t>zawarta w dniu ………….. roku pomiędzy:</w:t>
      </w:r>
    </w:p>
    <w:p w:rsidR="00714174" w:rsidRPr="00802F4A" w:rsidRDefault="00714174" w:rsidP="00714174">
      <w:pPr>
        <w:jc w:val="both"/>
        <w:rPr>
          <w:rFonts w:ascii="Century Gothic" w:hAnsi="Century Gothic" w:cs="Century Gothic"/>
          <w:sz w:val="20"/>
          <w:szCs w:val="20"/>
        </w:rPr>
      </w:pPr>
    </w:p>
    <w:p w:rsidR="00714174" w:rsidRPr="000934DA" w:rsidRDefault="00714174" w:rsidP="00714174">
      <w:pPr>
        <w:pStyle w:val="Akapitzlist"/>
        <w:numPr>
          <w:ilvl w:val="0"/>
          <w:numId w:val="45"/>
        </w:numPr>
        <w:tabs>
          <w:tab w:val="left" w:pos="360"/>
        </w:tabs>
        <w:ind w:left="284" w:hanging="284"/>
        <w:jc w:val="both"/>
        <w:rPr>
          <w:rFonts w:ascii="Century Gothic" w:hAnsi="Century Gothic"/>
          <w:sz w:val="20"/>
          <w:szCs w:val="20"/>
        </w:rPr>
      </w:pPr>
      <w:r w:rsidRPr="000934DA">
        <w:rPr>
          <w:rFonts w:ascii="Century Gothic" w:hAnsi="Century Gothic"/>
          <w:sz w:val="20"/>
          <w:szCs w:val="20"/>
        </w:rPr>
        <w:t>ZAMAWIAJĄCYM: Uniwersytetem Kazimierza Wielkiego w Bydgoszczy (adres: 85 – 064 Bydgoszcz, ul. Chodkiewicza 30), NIP 5542647568, REGON 340057695, reprezentowanym przez:</w:t>
      </w:r>
    </w:p>
    <w:p w:rsidR="00714174" w:rsidRPr="000934DA" w:rsidRDefault="00714174" w:rsidP="00714174">
      <w:pPr>
        <w:ind w:left="360"/>
        <w:jc w:val="both"/>
        <w:rPr>
          <w:rFonts w:ascii="Century Gothic" w:hAnsi="Century Gothic"/>
          <w:b/>
          <w:sz w:val="20"/>
          <w:szCs w:val="20"/>
        </w:rPr>
      </w:pPr>
    </w:p>
    <w:p w:rsidR="00714174" w:rsidRPr="000934DA" w:rsidRDefault="00714174" w:rsidP="00714174">
      <w:pPr>
        <w:pStyle w:val="Akapitzlist"/>
        <w:numPr>
          <w:ilvl w:val="0"/>
          <w:numId w:val="44"/>
        </w:numPr>
        <w:jc w:val="both"/>
        <w:rPr>
          <w:rFonts w:ascii="Century Gothic" w:hAnsi="Century Gothic"/>
          <w:sz w:val="20"/>
          <w:szCs w:val="20"/>
        </w:rPr>
      </w:pPr>
      <w:r w:rsidRPr="000934DA">
        <w:rPr>
          <w:rFonts w:ascii="Century Gothic" w:hAnsi="Century Gothic"/>
          <w:sz w:val="20"/>
          <w:szCs w:val="20"/>
        </w:rPr>
        <w:t>mgr Renatę Malak – Kanclerza UKW</w:t>
      </w:r>
    </w:p>
    <w:p w:rsidR="00714174" w:rsidRPr="000934DA" w:rsidRDefault="00714174" w:rsidP="00714174">
      <w:pPr>
        <w:ind w:left="360"/>
        <w:jc w:val="both"/>
        <w:rPr>
          <w:rFonts w:ascii="Century Gothic" w:hAnsi="Century Gothic"/>
          <w:sz w:val="20"/>
          <w:szCs w:val="20"/>
        </w:rPr>
      </w:pPr>
    </w:p>
    <w:p w:rsidR="00714174" w:rsidRPr="000934DA" w:rsidRDefault="00714174" w:rsidP="00714174">
      <w:pPr>
        <w:ind w:left="360"/>
        <w:jc w:val="both"/>
        <w:rPr>
          <w:rFonts w:ascii="Century Gothic" w:hAnsi="Century Gothic"/>
          <w:sz w:val="20"/>
          <w:szCs w:val="20"/>
        </w:rPr>
      </w:pPr>
      <w:r w:rsidRPr="000934DA">
        <w:rPr>
          <w:rFonts w:ascii="Century Gothic" w:hAnsi="Century Gothic"/>
          <w:sz w:val="20"/>
          <w:szCs w:val="20"/>
        </w:rPr>
        <w:t>przy kontrasygnacie mgr Renaty Stefaniak – Kwestora</w:t>
      </w:r>
    </w:p>
    <w:p w:rsidR="00714174" w:rsidRPr="000934DA" w:rsidRDefault="00714174" w:rsidP="00714174">
      <w:pPr>
        <w:jc w:val="both"/>
        <w:rPr>
          <w:rFonts w:ascii="Century Gothic" w:hAnsi="Century Gothic"/>
          <w:sz w:val="20"/>
          <w:szCs w:val="20"/>
        </w:rPr>
      </w:pPr>
    </w:p>
    <w:p w:rsidR="00714174" w:rsidRPr="000934DA" w:rsidRDefault="00714174" w:rsidP="00714174">
      <w:pPr>
        <w:jc w:val="both"/>
        <w:rPr>
          <w:rFonts w:ascii="Century Gothic" w:hAnsi="Century Gothic"/>
          <w:sz w:val="20"/>
          <w:szCs w:val="20"/>
        </w:rPr>
      </w:pPr>
      <w:r w:rsidRPr="000934DA">
        <w:rPr>
          <w:rFonts w:ascii="Century Gothic" w:hAnsi="Century Gothic"/>
          <w:sz w:val="20"/>
          <w:szCs w:val="20"/>
        </w:rPr>
        <w:t>a</w:t>
      </w:r>
    </w:p>
    <w:p w:rsidR="00714174" w:rsidRPr="000934DA" w:rsidRDefault="00714174" w:rsidP="00714174">
      <w:pPr>
        <w:jc w:val="both"/>
        <w:rPr>
          <w:rFonts w:ascii="Century Gothic" w:hAnsi="Century Gothic"/>
          <w:sz w:val="20"/>
          <w:szCs w:val="20"/>
        </w:rPr>
      </w:pPr>
    </w:p>
    <w:p w:rsidR="00714174" w:rsidRPr="000934DA" w:rsidRDefault="00714174" w:rsidP="00714174">
      <w:pPr>
        <w:pStyle w:val="Akapitzlist"/>
        <w:numPr>
          <w:ilvl w:val="0"/>
          <w:numId w:val="45"/>
        </w:numPr>
        <w:tabs>
          <w:tab w:val="left" w:pos="360"/>
        </w:tabs>
        <w:ind w:left="709" w:hanging="709"/>
        <w:jc w:val="both"/>
        <w:rPr>
          <w:rFonts w:ascii="Century Gothic" w:hAnsi="Century Gothic"/>
          <w:sz w:val="20"/>
          <w:szCs w:val="20"/>
        </w:rPr>
      </w:pPr>
      <w:r w:rsidRPr="000934DA">
        <w:rPr>
          <w:rFonts w:ascii="Century Gothic" w:hAnsi="Century Gothic"/>
          <w:sz w:val="20"/>
          <w:szCs w:val="20"/>
        </w:rPr>
        <w:t>WYKONAWCĄ:</w:t>
      </w:r>
      <w:r w:rsidRPr="000934DA">
        <w:rPr>
          <w:rFonts w:ascii="Century Gothic" w:hAnsi="Century Gothic"/>
          <w:b/>
          <w:sz w:val="20"/>
          <w:szCs w:val="20"/>
        </w:rPr>
        <w:t xml:space="preserve"> </w:t>
      </w:r>
      <w:r w:rsidRPr="000934DA">
        <w:rPr>
          <w:rFonts w:ascii="Century Gothic" w:hAnsi="Century Gothic"/>
          <w:sz w:val="20"/>
          <w:szCs w:val="20"/>
        </w:rPr>
        <w:t>……………………………………………………………………………………………………………….. (</w:t>
      </w:r>
    </w:p>
    <w:p w:rsidR="00714174" w:rsidRPr="000934DA" w:rsidRDefault="00714174" w:rsidP="00714174">
      <w:pPr>
        <w:pStyle w:val="Akapitzlist"/>
        <w:tabs>
          <w:tab w:val="left" w:pos="0"/>
        </w:tabs>
        <w:ind w:left="0"/>
        <w:jc w:val="both"/>
        <w:rPr>
          <w:rFonts w:ascii="Century Gothic" w:hAnsi="Century Gothic"/>
          <w:i/>
          <w:sz w:val="16"/>
          <w:szCs w:val="16"/>
        </w:rPr>
      </w:pPr>
      <w:r w:rsidRPr="000934DA">
        <w:rPr>
          <w:rFonts w:ascii="Century Gothic" w:hAnsi="Century Gothic"/>
          <w:i/>
          <w:sz w:val="16"/>
          <w:szCs w:val="16"/>
        </w:rPr>
        <w:t xml:space="preserve">                                     ( informacje o wykonawcy muszą odpowiadać treści wpisu do CEIDG lub KRS) </w:t>
      </w:r>
    </w:p>
    <w:p w:rsidR="00714174" w:rsidRPr="000934DA" w:rsidRDefault="00714174" w:rsidP="00714174">
      <w:pPr>
        <w:rPr>
          <w:rFonts w:ascii="Century Gothic" w:hAnsi="Century Gothic"/>
          <w:sz w:val="20"/>
          <w:szCs w:val="20"/>
        </w:rPr>
      </w:pPr>
    </w:p>
    <w:p w:rsidR="00714174" w:rsidRPr="004A55D5" w:rsidRDefault="00714174" w:rsidP="00714174">
      <w:pPr>
        <w:jc w:val="both"/>
        <w:rPr>
          <w:rFonts w:ascii="Century Gothic" w:hAnsi="Century Gothic" w:cs="Book Antiqua"/>
          <w:sz w:val="20"/>
          <w:szCs w:val="20"/>
        </w:rPr>
      </w:pPr>
      <w:r w:rsidRPr="000934DA">
        <w:rPr>
          <w:rFonts w:ascii="Century Gothic" w:hAnsi="Century Gothic" w:cs="Book Antiqua"/>
          <w:sz w:val="20"/>
          <w:szCs w:val="20"/>
        </w:rPr>
        <w:tab/>
      </w:r>
      <w:r w:rsidRPr="000934DA">
        <w:rPr>
          <w:rFonts w:ascii="Century Gothic" w:hAnsi="Century Gothic" w:cs="Century Gothic"/>
          <w:sz w:val="20"/>
          <w:szCs w:val="20"/>
        </w:rPr>
        <w:t xml:space="preserve">Niniejsza umowa jest następstwem wyboru przez Zamawiającego oferty </w:t>
      </w:r>
      <w:r w:rsidRPr="000934DA">
        <w:rPr>
          <w:rFonts w:ascii="Century Gothic" w:hAnsi="Century Gothic" w:cs="Century Gothic"/>
          <w:b/>
          <w:bCs/>
          <w:sz w:val="20"/>
          <w:szCs w:val="20"/>
        </w:rPr>
        <w:t xml:space="preserve">Wykonawcy </w:t>
      </w:r>
      <w:r w:rsidRPr="000934DA">
        <w:rPr>
          <w:rFonts w:ascii="Century Gothic" w:hAnsi="Century Gothic" w:cs="Century Gothic"/>
          <w:sz w:val="20"/>
          <w:szCs w:val="20"/>
        </w:rPr>
        <w:t>w postępowaniu prowadzonym w trybie przetargu nieograniczonego, zgodnie z art. 39 ustawy z</w:t>
      </w:r>
      <w:r w:rsidRPr="004A55D5">
        <w:rPr>
          <w:rFonts w:ascii="Century Gothic" w:hAnsi="Century Gothic" w:cs="Century Gothic"/>
          <w:sz w:val="20"/>
          <w:szCs w:val="20"/>
        </w:rPr>
        <w:t xml:space="preserve"> dnia 29 stycznia 2004 r.- Prawo zamówień publicznych (Dz. U. z 2017 r. poz. 1579 z zm.).</w:t>
      </w:r>
    </w:p>
    <w:p w:rsidR="00714174" w:rsidRPr="004A55D5" w:rsidRDefault="00714174" w:rsidP="00714174">
      <w:pPr>
        <w:autoSpaceDE w:val="0"/>
        <w:autoSpaceDN w:val="0"/>
        <w:adjustRightInd w:val="0"/>
        <w:jc w:val="both"/>
        <w:rPr>
          <w:rFonts w:ascii="Century Gothic" w:hAnsi="Century Gothic" w:cs="Century Gothic"/>
          <w:sz w:val="20"/>
          <w:szCs w:val="20"/>
        </w:rPr>
      </w:pPr>
    </w:p>
    <w:p w:rsidR="00714174" w:rsidRPr="004A55D5" w:rsidRDefault="00714174" w:rsidP="00714174">
      <w:pPr>
        <w:autoSpaceDE w:val="0"/>
        <w:autoSpaceDN w:val="0"/>
        <w:adjustRightInd w:val="0"/>
        <w:jc w:val="center"/>
        <w:rPr>
          <w:rFonts w:ascii="Century Gothic" w:hAnsi="Century Gothic" w:cs="Century Gothic"/>
          <w:b/>
          <w:bCs/>
          <w:sz w:val="20"/>
          <w:szCs w:val="20"/>
        </w:rPr>
      </w:pPr>
      <w:r w:rsidRPr="004A55D5">
        <w:rPr>
          <w:rFonts w:ascii="Century Gothic" w:hAnsi="Century Gothic" w:cs="Century Gothic"/>
          <w:b/>
          <w:bCs/>
          <w:sz w:val="20"/>
          <w:szCs w:val="20"/>
        </w:rPr>
        <w:t>§ 1</w:t>
      </w:r>
    </w:p>
    <w:p w:rsidR="00714174" w:rsidRPr="004A55D5" w:rsidRDefault="00714174" w:rsidP="00714174">
      <w:pPr>
        <w:autoSpaceDE w:val="0"/>
        <w:autoSpaceDN w:val="0"/>
        <w:adjustRightInd w:val="0"/>
        <w:jc w:val="center"/>
        <w:rPr>
          <w:rFonts w:ascii="Century Gothic" w:hAnsi="Century Gothic" w:cs="Century Gothic"/>
          <w:b/>
          <w:bCs/>
          <w:sz w:val="20"/>
          <w:szCs w:val="20"/>
        </w:rPr>
      </w:pPr>
      <w:r w:rsidRPr="004A55D5">
        <w:rPr>
          <w:rFonts w:ascii="Century Gothic" w:hAnsi="Century Gothic" w:cs="Century Gothic"/>
          <w:b/>
          <w:bCs/>
          <w:sz w:val="20"/>
          <w:szCs w:val="20"/>
        </w:rPr>
        <w:t>Przedmiot umowy</w:t>
      </w:r>
    </w:p>
    <w:p w:rsidR="00714174" w:rsidRPr="000934DA" w:rsidRDefault="00714174" w:rsidP="00714174">
      <w:pPr>
        <w:numPr>
          <w:ilvl w:val="0"/>
          <w:numId w:val="15"/>
        </w:numPr>
        <w:suppressAutoHyphens w:val="0"/>
        <w:autoSpaceDE w:val="0"/>
        <w:autoSpaceDN w:val="0"/>
        <w:adjustRightInd w:val="0"/>
        <w:ind w:left="284" w:hanging="284"/>
        <w:jc w:val="both"/>
        <w:rPr>
          <w:rFonts w:ascii="Century Gothic" w:hAnsi="Century Gothic" w:cs="Century Gothic"/>
          <w:sz w:val="20"/>
          <w:szCs w:val="20"/>
        </w:rPr>
      </w:pPr>
      <w:r w:rsidRPr="004A55D5">
        <w:rPr>
          <w:rFonts w:ascii="Century Gothic" w:hAnsi="Century Gothic" w:cs="Century Gothic"/>
          <w:sz w:val="20"/>
          <w:szCs w:val="20"/>
        </w:rPr>
        <w:t xml:space="preserve">Przedmiotem umowy jest dostawa </w:t>
      </w:r>
      <w:r w:rsidRPr="004A55D5">
        <w:rPr>
          <w:rFonts w:ascii="Century Gothic" w:hAnsi="Century Gothic"/>
          <w:sz w:val="20"/>
          <w:szCs w:val="20"/>
        </w:rPr>
        <w:t>fabrycznie nowego samochodu osobowego</w:t>
      </w:r>
      <w:r w:rsidRPr="004A55D5">
        <w:rPr>
          <w:rFonts w:ascii="Century Gothic" w:hAnsi="Century Gothic" w:cs="Century Gothic"/>
          <w:sz w:val="20"/>
          <w:szCs w:val="20"/>
        </w:rPr>
        <w:t xml:space="preserve">, zgodnie z </w:t>
      </w:r>
      <w:r w:rsidRPr="000934DA">
        <w:rPr>
          <w:rFonts w:ascii="Century Gothic" w:hAnsi="Century Gothic" w:cs="Century Gothic"/>
          <w:sz w:val="20"/>
          <w:szCs w:val="20"/>
        </w:rPr>
        <w:t>ofertą Wykonawcy złożoną w postępowaniu pn. „</w:t>
      </w:r>
      <w:r w:rsidRPr="000934DA">
        <w:rPr>
          <w:rFonts w:ascii="Century Gothic" w:hAnsi="Century Gothic"/>
          <w:sz w:val="20"/>
          <w:szCs w:val="20"/>
        </w:rPr>
        <w:t>Dostawa samochodu osobowego</w:t>
      </w:r>
      <w:r w:rsidRPr="000934DA">
        <w:rPr>
          <w:rFonts w:ascii="Century Gothic" w:hAnsi="Century Gothic" w:cs="Century Gothic"/>
          <w:sz w:val="20"/>
          <w:szCs w:val="20"/>
        </w:rPr>
        <w:t>”, nr sprawy UKW/DZP-281-D-23/2018 oraz opisem przedmiotu zamówienia zawartym w Rozdziale 4 SIWZ które stanowią integralną część niniejszej umowy.</w:t>
      </w:r>
    </w:p>
    <w:p w:rsidR="00714174" w:rsidRPr="000934DA" w:rsidRDefault="00714174" w:rsidP="00714174">
      <w:pPr>
        <w:numPr>
          <w:ilvl w:val="0"/>
          <w:numId w:val="15"/>
        </w:numPr>
        <w:suppressAutoHyphens w:val="0"/>
        <w:autoSpaceDE w:val="0"/>
        <w:autoSpaceDN w:val="0"/>
        <w:adjustRightInd w:val="0"/>
        <w:ind w:left="284" w:hanging="284"/>
        <w:jc w:val="both"/>
        <w:rPr>
          <w:rFonts w:ascii="Century Gothic" w:hAnsi="Century Gothic" w:cs="Century Gothic"/>
          <w:sz w:val="20"/>
          <w:szCs w:val="20"/>
        </w:rPr>
      </w:pPr>
      <w:r w:rsidRPr="000934DA">
        <w:rPr>
          <w:rFonts w:ascii="Century Gothic" w:hAnsi="Century Gothic"/>
          <w:sz w:val="20"/>
          <w:szCs w:val="20"/>
        </w:rPr>
        <w:t>Wykonawca zobowiązuje się oddać Zamawiającemu do używania fabrycznie nowy samochód o parametrach technicznych, konstrukcyjnych i funkcjonalnych oraz wyposażeniu zgodnym z załącznikami wskazanymi w ust. 1.</w:t>
      </w:r>
    </w:p>
    <w:p w:rsidR="00714174" w:rsidRPr="000934DA" w:rsidRDefault="00714174" w:rsidP="00714174">
      <w:pPr>
        <w:numPr>
          <w:ilvl w:val="0"/>
          <w:numId w:val="15"/>
        </w:numPr>
        <w:suppressAutoHyphens w:val="0"/>
        <w:autoSpaceDE w:val="0"/>
        <w:autoSpaceDN w:val="0"/>
        <w:adjustRightInd w:val="0"/>
        <w:ind w:left="284" w:hanging="284"/>
        <w:jc w:val="both"/>
        <w:rPr>
          <w:rFonts w:ascii="Century Gothic" w:hAnsi="Century Gothic" w:cs="Century Gothic"/>
          <w:sz w:val="20"/>
          <w:szCs w:val="20"/>
        </w:rPr>
      </w:pPr>
      <w:r w:rsidRPr="000934DA">
        <w:rPr>
          <w:rFonts w:ascii="Century Gothic" w:hAnsi="Century Gothic" w:cs="Century Gothic"/>
          <w:sz w:val="20"/>
          <w:szCs w:val="20"/>
        </w:rPr>
        <w:t>Dostarczony samochód musi posiadać świadectwo homologacji wystawione zgodnie przepisami wskazanymi w pkt.V.1 opisu przedmiotu zamówienia stanowiącego załącznik do umowy.</w:t>
      </w:r>
    </w:p>
    <w:p w:rsidR="00714174" w:rsidRPr="000934DA" w:rsidRDefault="00714174" w:rsidP="00714174">
      <w:pPr>
        <w:numPr>
          <w:ilvl w:val="0"/>
          <w:numId w:val="15"/>
        </w:numPr>
        <w:suppressAutoHyphens w:val="0"/>
        <w:autoSpaceDE w:val="0"/>
        <w:autoSpaceDN w:val="0"/>
        <w:adjustRightInd w:val="0"/>
        <w:ind w:left="284" w:hanging="284"/>
        <w:jc w:val="both"/>
        <w:rPr>
          <w:rFonts w:ascii="Century Gothic" w:hAnsi="Century Gothic" w:cs="Century Gothic"/>
          <w:sz w:val="20"/>
          <w:szCs w:val="20"/>
        </w:rPr>
      </w:pPr>
      <w:r w:rsidRPr="000934DA">
        <w:rPr>
          <w:rFonts w:ascii="Century Gothic" w:hAnsi="Century Gothic" w:cs="Century Gothic"/>
          <w:sz w:val="20"/>
          <w:szCs w:val="20"/>
        </w:rPr>
        <w:t xml:space="preserve">Wraz z pojazdem będącym przedmiotem umowy, Wykonawca- oprócz rzeczy wskazanych w </w:t>
      </w:r>
    </w:p>
    <w:p w:rsidR="00714174" w:rsidRPr="0082777B" w:rsidRDefault="00714174" w:rsidP="00714174">
      <w:pPr>
        <w:suppressAutoHyphens w:val="0"/>
        <w:autoSpaceDE w:val="0"/>
        <w:autoSpaceDN w:val="0"/>
        <w:adjustRightInd w:val="0"/>
        <w:ind w:left="284"/>
        <w:jc w:val="both"/>
        <w:rPr>
          <w:rFonts w:ascii="Century Gothic" w:hAnsi="Century Gothic" w:cs="Century Gothic"/>
          <w:sz w:val="20"/>
          <w:szCs w:val="20"/>
          <w:highlight w:val="green"/>
        </w:rPr>
      </w:pPr>
      <w:r w:rsidRPr="000934DA">
        <w:rPr>
          <w:rFonts w:ascii="Century Gothic" w:hAnsi="Century Gothic" w:cs="Century Gothic"/>
          <w:sz w:val="20"/>
          <w:szCs w:val="20"/>
        </w:rPr>
        <w:t>IV. 2-6</w:t>
      </w:r>
      <w:r w:rsidRPr="000934DA">
        <w:t xml:space="preserve"> </w:t>
      </w:r>
      <w:r w:rsidRPr="000934DA">
        <w:rPr>
          <w:rFonts w:ascii="Century Gothic" w:hAnsi="Century Gothic" w:cs="Century Gothic"/>
          <w:sz w:val="20"/>
          <w:szCs w:val="20"/>
        </w:rPr>
        <w:t>opisu przedmiotu zamówienia stanowiącego załącznik do umowy - dostarczy Zamawiającemu następujące dokumenty: kartę pojazdu, wyciąg ze świadectwa</w:t>
      </w:r>
      <w:r w:rsidRPr="0082777B">
        <w:rPr>
          <w:rFonts w:ascii="Century Gothic" w:hAnsi="Century Gothic" w:cs="Century Gothic"/>
          <w:sz w:val="20"/>
          <w:szCs w:val="20"/>
        </w:rPr>
        <w:t xml:space="preserve"> homologacji, kartę gwarancyjną, książkę serwisową, instrukcję obsługi w języku polskim oraz dokumentację techniczną, umożliwiające rejestrację pojazdu.</w:t>
      </w:r>
    </w:p>
    <w:p w:rsidR="00714174" w:rsidRPr="004A55D5" w:rsidRDefault="00714174" w:rsidP="00714174">
      <w:pPr>
        <w:tabs>
          <w:tab w:val="left" w:pos="851"/>
        </w:tabs>
        <w:autoSpaceDE w:val="0"/>
        <w:autoSpaceDN w:val="0"/>
        <w:adjustRightInd w:val="0"/>
        <w:contextualSpacing/>
        <w:jc w:val="both"/>
        <w:rPr>
          <w:rFonts w:ascii="Century Gothic" w:hAnsi="Century Gothic" w:cs="Century Gothic"/>
          <w:sz w:val="20"/>
          <w:szCs w:val="20"/>
        </w:rPr>
      </w:pPr>
    </w:p>
    <w:p w:rsidR="00714174" w:rsidRPr="000934DA" w:rsidRDefault="00714174" w:rsidP="00714174">
      <w:pPr>
        <w:autoSpaceDE w:val="0"/>
        <w:autoSpaceDN w:val="0"/>
        <w:adjustRightInd w:val="0"/>
        <w:jc w:val="center"/>
        <w:rPr>
          <w:rFonts w:ascii="Century Gothic" w:hAnsi="Century Gothic" w:cs="Century Gothic"/>
          <w:b/>
          <w:bCs/>
          <w:sz w:val="20"/>
          <w:szCs w:val="20"/>
        </w:rPr>
      </w:pPr>
      <w:r w:rsidRPr="000934DA">
        <w:rPr>
          <w:rFonts w:ascii="Century Gothic" w:hAnsi="Century Gothic" w:cs="Century Gothic"/>
          <w:b/>
          <w:bCs/>
          <w:sz w:val="20"/>
          <w:szCs w:val="20"/>
        </w:rPr>
        <w:t>§ 2</w:t>
      </w:r>
    </w:p>
    <w:p w:rsidR="00714174" w:rsidRPr="000934DA" w:rsidRDefault="00714174" w:rsidP="00714174">
      <w:pPr>
        <w:pStyle w:val="Akapitzlist"/>
        <w:autoSpaceDE w:val="0"/>
        <w:autoSpaceDN w:val="0"/>
        <w:adjustRightInd w:val="0"/>
        <w:ind w:left="0"/>
        <w:jc w:val="center"/>
        <w:rPr>
          <w:rFonts w:ascii="Century Gothic" w:hAnsi="Century Gothic" w:cs="Century Gothic"/>
          <w:b/>
          <w:bCs/>
          <w:sz w:val="20"/>
          <w:szCs w:val="20"/>
        </w:rPr>
      </w:pPr>
      <w:r w:rsidRPr="000934DA">
        <w:rPr>
          <w:rFonts w:ascii="Century Gothic" w:hAnsi="Century Gothic" w:cs="Century Gothic"/>
          <w:b/>
          <w:bCs/>
          <w:sz w:val="20"/>
          <w:szCs w:val="20"/>
        </w:rPr>
        <w:t>Termin wykonania przedmiotu umowy oraz warunki dostawy</w:t>
      </w:r>
    </w:p>
    <w:p w:rsidR="00714174" w:rsidRPr="000934DA" w:rsidRDefault="00714174" w:rsidP="00714174">
      <w:pPr>
        <w:numPr>
          <w:ilvl w:val="0"/>
          <w:numId w:val="16"/>
        </w:numPr>
        <w:suppressAutoHyphens w:val="0"/>
        <w:autoSpaceDE w:val="0"/>
        <w:autoSpaceDN w:val="0"/>
        <w:adjustRightInd w:val="0"/>
        <w:ind w:left="284" w:hanging="284"/>
        <w:jc w:val="both"/>
        <w:rPr>
          <w:rFonts w:ascii="Century Gothic" w:hAnsi="Century Gothic" w:cs="Century Gothic"/>
          <w:sz w:val="20"/>
          <w:szCs w:val="20"/>
        </w:rPr>
      </w:pPr>
      <w:r w:rsidRPr="000934DA">
        <w:rPr>
          <w:rFonts w:ascii="Century Gothic" w:hAnsi="Century Gothic" w:cs="Century Gothic"/>
          <w:sz w:val="20"/>
          <w:szCs w:val="20"/>
        </w:rPr>
        <w:t>Dostawa samochodu nastąpi w terminie do …(……..)</w:t>
      </w:r>
      <w:r w:rsidRPr="000934DA">
        <w:rPr>
          <w:rFonts w:ascii="Century Gothic" w:hAnsi="Century Gothic" w:cs="Century Gothic"/>
          <w:b/>
          <w:sz w:val="20"/>
          <w:szCs w:val="20"/>
        </w:rPr>
        <w:t xml:space="preserve"> </w:t>
      </w:r>
      <w:r w:rsidRPr="000934DA">
        <w:rPr>
          <w:rFonts w:ascii="Century Gothic" w:hAnsi="Century Gothic" w:cs="Century Gothic"/>
          <w:sz w:val="20"/>
          <w:szCs w:val="20"/>
        </w:rPr>
        <w:t>miesięcy od dnia zawarcia umowy.</w:t>
      </w:r>
    </w:p>
    <w:p w:rsidR="00714174" w:rsidRPr="000934DA" w:rsidRDefault="00714174" w:rsidP="00714174">
      <w:pPr>
        <w:numPr>
          <w:ilvl w:val="0"/>
          <w:numId w:val="16"/>
        </w:numPr>
        <w:suppressAutoHyphens w:val="0"/>
        <w:autoSpaceDE w:val="0"/>
        <w:autoSpaceDN w:val="0"/>
        <w:adjustRightInd w:val="0"/>
        <w:ind w:left="284" w:hanging="284"/>
        <w:jc w:val="both"/>
        <w:rPr>
          <w:rFonts w:ascii="Century Gothic" w:hAnsi="Century Gothic" w:cs="Century Gothic"/>
          <w:sz w:val="20"/>
          <w:szCs w:val="20"/>
        </w:rPr>
      </w:pPr>
      <w:r w:rsidRPr="000934DA">
        <w:rPr>
          <w:rFonts w:ascii="Century Gothic" w:hAnsi="Century Gothic"/>
          <w:sz w:val="20"/>
          <w:szCs w:val="20"/>
        </w:rPr>
        <w:t>Wykonawca zobowiązany jest powiadomić Zamawiającego z dwudniowym wyprzedzeniem o dokładnym terminie dostawy pojazdu.</w:t>
      </w:r>
    </w:p>
    <w:p w:rsidR="00714174" w:rsidRPr="000934DA" w:rsidRDefault="00714174" w:rsidP="00714174">
      <w:pPr>
        <w:numPr>
          <w:ilvl w:val="0"/>
          <w:numId w:val="16"/>
        </w:numPr>
        <w:suppressAutoHyphens w:val="0"/>
        <w:autoSpaceDE w:val="0"/>
        <w:autoSpaceDN w:val="0"/>
        <w:adjustRightInd w:val="0"/>
        <w:ind w:left="284" w:hanging="284"/>
        <w:jc w:val="both"/>
        <w:rPr>
          <w:rFonts w:ascii="Century Gothic" w:hAnsi="Century Gothic" w:cs="Century Gothic"/>
          <w:strike/>
          <w:sz w:val="20"/>
          <w:szCs w:val="20"/>
        </w:rPr>
      </w:pPr>
      <w:r w:rsidRPr="000934DA">
        <w:rPr>
          <w:rFonts w:ascii="Century Gothic" w:hAnsi="Century Gothic"/>
          <w:sz w:val="20"/>
          <w:szCs w:val="20"/>
        </w:rPr>
        <w:t xml:space="preserve">Przedmiot umowy </w:t>
      </w:r>
      <w:r w:rsidRPr="000934DA">
        <w:rPr>
          <w:rFonts w:ascii="Century Gothic" w:hAnsi="Century Gothic" w:cs="TimesNewRomanPSMT"/>
          <w:sz w:val="20"/>
          <w:szCs w:val="20"/>
        </w:rPr>
        <w:t xml:space="preserve">Wykonawca dostarczy własnym kosztem i staraniem oraz na swoje ryzyko do Zamawiającego mającego siedzibę </w:t>
      </w:r>
      <w:r w:rsidRPr="000934DA">
        <w:rPr>
          <w:rFonts w:ascii="Century Gothic" w:hAnsi="Century Gothic" w:cs="Century Gothic"/>
          <w:bCs/>
          <w:sz w:val="20"/>
          <w:szCs w:val="20"/>
        </w:rPr>
        <w:t>przy ul. Chodkiewicza 30 w Bydgoszczy,</w:t>
      </w:r>
      <w:r w:rsidRPr="000934DA">
        <w:rPr>
          <w:rFonts w:ascii="Century Gothic" w:hAnsi="Century Gothic" w:cs="TimesNewRomanPSMT"/>
          <w:sz w:val="20"/>
          <w:szCs w:val="20"/>
        </w:rPr>
        <w:t xml:space="preserve"> w godz. 8:00-14:00 od poniedziałku do piątku.</w:t>
      </w:r>
    </w:p>
    <w:p w:rsidR="00714174" w:rsidRPr="000934DA" w:rsidRDefault="00714174" w:rsidP="00714174">
      <w:pPr>
        <w:numPr>
          <w:ilvl w:val="0"/>
          <w:numId w:val="16"/>
        </w:numPr>
        <w:suppressAutoHyphens w:val="0"/>
        <w:autoSpaceDE w:val="0"/>
        <w:autoSpaceDN w:val="0"/>
        <w:adjustRightInd w:val="0"/>
        <w:ind w:left="284" w:hanging="284"/>
        <w:jc w:val="both"/>
        <w:rPr>
          <w:rFonts w:ascii="Century Gothic" w:hAnsi="Century Gothic" w:cs="Century Gothic"/>
          <w:sz w:val="20"/>
          <w:szCs w:val="20"/>
        </w:rPr>
      </w:pPr>
      <w:r w:rsidRPr="000934DA">
        <w:rPr>
          <w:rFonts w:ascii="Century Gothic" w:hAnsi="Century Gothic" w:cs="Verdana"/>
          <w:sz w:val="20"/>
          <w:szCs w:val="20"/>
        </w:rPr>
        <w:t xml:space="preserve">Dniem dostarczenia przedmiotu umowy jest dzień podpisania </w:t>
      </w:r>
      <w:r w:rsidRPr="000934DA">
        <w:rPr>
          <w:rFonts w:ascii="Century Gothic" w:hAnsi="Century Gothic"/>
          <w:sz w:val="20"/>
          <w:szCs w:val="20"/>
        </w:rPr>
        <w:t xml:space="preserve">bez zastrzeżeń </w:t>
      </w:r>
      <w:r w:rsidRPr="000934DA">
        <w:rPr>
          <w:rFonts w:ascii="Century Gothic" w:hAnsi="Century Gothic" w:cs="Verdana"/>
          <w:sz w:val="20"/>
          <w:szCs w:val="20"/>
        </w:rPr>
        <w:t xml:space="preserve">przez Strony Umowy protokołu </w:t>
      </w:r>
      <w:r w:rsidRPr="000934DA">
        <w:rPr>
          <w:rFonts w:ascii="Century Gothic" w:hAnsi="Century Gothic"/>
          <w:sz w:val="20"/>
          <w:szCs w:val="20"/>
        </w:rPr>
        <w:t>zdawczo – odbiorczego</w:t>
      </w:r>
      <w:r w:rsidRPr="000934DA">
        <w:rPr>
          <w:rFonts w:ascii="Century Gothic" w:hAnsi="Century Gothic" w:cs="Verdana"/>
          <w:sz w:val="20"/>
          <w:szCs w:val="20"/>
        </w:rPr>
        <w:t>.</w:t>
      </w:r>
    </w:p>
    <w:p w:rsidR="00714174" w:rsidRPr="000934DA" w:rsidRDefault="00714174" w:rsidP="00714174">
      <w:pPr>
        <w:numPr>
          <w:ilvl w:val="0"/>
          <w:numId w:val="16"/>
        </w:numPr>
        <w:suppressAutoHyphens w:val="0"/>
        <w:autoSpaceDE w:val="0"/>
        <w:autoSpaceDN w:val="0"/>
        <w:adjustRightInd w:val="0"/>
        <w:ind w:left="284" w:hanging="284"/>
        <w:jc w:val="both"/>
        <w:rPr>
          <w:rFonts w:ascii="Century Gothic" w:hAnsi="Century Gothic" w:cs="Century Gothic"/>
          <w:sz w:val="20"/>
          <w:szCs w:val="20"/>
        </w:rPr>
      </w:pPr>
      <w:r w:rsidRPr="000934DA">
        <w:rPr>
          <w:rFonts w:ascii="Century Gothic" w:hAnsi="Century Gothic"/>
          <w:sz w:val="20"/>
          <w:szCs w:val="20"/>
        </w:rPr>
        <w:t>W przypadku protokolarnego ustalenia w trakcie odbioru, że dostarczony pojazd nie spełnia wymagań  określonych w opisie przedmiotu umowy stanowiącym załącznik do umowy, Zamawiający nie dokona odbioru przedmiotu umowy,  a Wykonawca w terminie nie dłuższym niż 4 (cztery) dni robocze - licząc od dnia sporządzenia protokołu zdawczo–odbiorczego wskazującego braki lub nieprawidłowości ujawnione w przedmiocie umowy w czasie odbioru - zobowiązany jest do dostarczenia nowego pojazdu zgodnego z wymaganiami Zamawiającego</w:t>
      </w:r>
      <w:r w:rsidRPr="000934DA">
        <w:rPr>
          <w:rFonts w:ascii="Century Gothic" w:hAnsi="Century Gothic" w:cs="Century Gothic"/>
          <w:sz w:val="20"/>
          <w:szCs w:val="20"/>
        </w:rPr>
        <w:t>, określonymi w opisie przedmiotu zamówienia.</w:t>
      </w:r>
    </w:p>
    <w:p w:rsidR="00714174" w:rsidRPr="00F5788E" w:rsidRDefault="00714174" w:rsidP="00714174">
      <w:pPr>
        <w:numPr>
          <w:ilvl w:val="0"/>
          <w:numId w:val="16"/>
        </w:numPr>
        <w:suppressAutoHyphens w:val="0"/>
        <w:autoSpaceDE w:val="0"/>
        <w:autoSpaceDN w:val="0"/>
        <w:adjustRightInd w:val="0"/>
        <w:ind w:left="284" w:hanging="284"/>
        <w:jc w:val="both"/>
        <w:rPr>
          <w:rFonts w:ascii="Century Gothic" w:hAnsi="Century Gothic" w:cs="Century Gothic"/>
          <w:sz w:val="20"/>
          <w:szCs w:val="20"/>
        </w:rPr>
      </w:pPr>
      <w:r w:rsidRPr="00F5788E">
        <w:rPr>
          <w:rFonts w:ascii="Century Gothic" w:hAnsi="Century Gothic"/>
          <w:sz w:val="20"/>
          <w:szCs w:val="20"/>
        </w:rPr>
        <w:lastRenderedPageBreak/>
        <w:t>Za dotrzymanie terminu dostawy samochodu określonej w ust. 1, przyjmuje się datę podpisania przez Zamawiającego bez zastrzeżeń protokołu zdawczo – odbiorczego, o którym mowa w ust. 4.</w:t>
      </w:r>
    </w:p>
    <w:p w:rsidR="00714174" w:rsidRPr="004A55D5" w:rsidRDefault="00714174" w:rsidP="00714174">
      <w:pPr>
        <w:autoSpaceDE w:val="0"/>
        <w:autoSpaceDN w:val="0"/>
        <w:adjustRightInd w:val="0"/>
        <w:rPr>
          <w:rFonts w:ascii="Century Gothic" w:hAnsi="Century Gothic" w:cs="Century Gothic"/>
          <w:bCs/>
          <w:sz w:val="20"/>
          <w:szCs w:val="20"/>
        </w:rPr>
      </w:pPr>
    </w:p>
    <w:p w:rsidR="00714174" w:rsidRPr="004A55D5" w:rsidRDefault="00714174" w:rsidP="00714174">
      <w:pPr>
        <w:autoSpaceDE w:val="0"/>
        <w:autoSpaceDN w:val="0"/>
        <w:adjustRightInd w:val="0"/>
        <w:jc w:val="center"/>
        <w:rPr>
          <w:rFonts w:ascii="Century Gothic" w:hAnsi="Century Gothic" w:cs="Century Gothic"/>
          <w:b/>
          <w:bCs/>
          <w:sz w:val="20"/>
          <w:szCs w:val="20"/>
        </w:rPr>
      </w:pPr>
      <w:r w:rsidRPr="004A55D5">
        <w:rPr>
          <w:rFonts w:ascii="Century Gothic" w:hAnsi="Century Gothic" w:cs="Century Gothic"/>
          <w:b/>
          <w:bCs/>
          <w:sz w:val="20"/>
          <w:szCs w:val="20"/>
        </w:rPr>
        <w:t>§ 3</w:t>
      </w:r>
    </w:p>
    <w:p w:rsidR="00714174" w:rsidRPr="004A55D5" w:rsidRDefault="00714174" w:rsidP="00714174">
      <w:pPr>
        <w:autoSpaceDE w:val="0"/>
        <w:autoSpaceDN w:val="0"/>
        <w:adjustRightInd w:val="0"/>
        <w:jc w:val="center"/>
        <w:rPr>
          <w:rFonts w:ascii="Century Gothic" w:hAnsi="Century Gothic" w:cs="Century Gothic"/>
          <w:b/>
          <w:bCs/>
          <w:sz w:val="20"/>
          <w:szCs w:val="20"/>
        </w:rPr>
      </w:pPr>
      <w:r w:rsidRPr="004A55D5">
        <w:rPr>
          <w:rFonts w:ascii="Century Gothic" w:hAnsi="Century Gothic" w:cs="Century Gothic"/>
          <w:b/>
          <w:bCs/>
          <w:sz w:val="20"/>
          <w:szCs w:val="20"/>
        </w:rPr>
        <w:t>Osoby odpowiedzialne za realizację umowy</w:t>
      </w:r>
    </w:p>
    <w:p w:rsidR="00714174" w:rsidRDefault="00714174" w:rsidP="00714174">
      <w:pPr>
        <w:numPr>
          <w:ilvl w:val="0"/>
          <w:numId w:val="18"/>
        </w:numPr>
        <w:suppressAutoHyphens w:val="0"/>
        <w:autoSpaceDE w:val="0"/>
        <w:autoSpaceDN w:val="0"/>
        <w:adjustRightInd w:val="0"/>
        <w:ind w:left="284" w:hanging="284"/>
        <w:contextualSpacing/>
        <w:jc w:val="both"/>
        <w:rPr>
          <w:rFonts w:ascii="Century Gothic" w:hAnsi="Century Gothic" w:cs="Century Gothic"/>
          <w:bCs/>
          <w:sz w:val="20"/>
          <w:szCs w:val="20"/>
        </w:rPr>
      </w:pPr>
      <w:r w:rsidRPr="004A55D5">
        <w:rPr>
          <w:rFonts w:ascii="Century Gothic" w:hAnsi="Century Gothic" w:cs="Century Gothic"/>
          <w:bCs/>
          <w:sz w:val="20"/>
          <w:szCs w:val="20"/>
        </w:rPr>
        <w:t xml:space="preserve">Osobą odpowiedzialną za realizację umowy ze strony </w:t>
      </w:r>
      <w:r>
        <w:rPr>
          <w:rFonts w:ascii="Century Gothic" w:hAnsi="Century Gothic" w:cs="Century Gothic"/>
          <w:bCs/>
          <w:sz w:val="20"/>
          <w:szCs w:val="20"/>
        </w:rPr>
        <w:t>Zamawiającego jest Małgorzata Matuszewska:</w:t>
      </w:r>
    </w:p>
    <w:p w:rsidR="00714174" w:rsidRPr="000934DA" w:rsidRDefault="00714174" w:rsidP="00714174">
      <w:pPr>
        <w:pStyle w:val="Akapitzlist"/>
        <w:numPr>
          <w:ilvl w:val="0"/>
          <w:numId w:val="47"/>
        </w:numPr>
        <w:suppressAutoHyphens w:val="0"/>
        <w:autoSpaceDE w:val="0"/>
        <w:autoSpaceDN w:val="0"/>
        <w:adjustRightInd w:val="0"/>
        <w:contextualSpacing/>
        <w:jc w:val="both"/>
        <w:rPr>
          <w:rFonts w:ascii="Century Gothic" w:hAnsi="Century Gothic" w:cs="Century Gothic"/>
          <w:bCs/>
          <w:sz w:val="20"/>
          <w:szCs w:val="20"/>
          <w:lang w:val="en-US"/>
        </w:rPr>
      </w:pPr>
      <w:r w:rsidRPr="0082777B">
        <w:rPr>
          <w:rFonts w:ascii="Century Gothic" w:hAnsi="Century Gothic" w:cs="Century Gothic"/>
          <w:bCs/>
          <w:sz w:val="20"/>
          <w:szCs w:val="20"/>
        </w:rPr>
        <w:t xml:space="preserve"> </w:t>
      </w:r>
      <w:proofErr w:type="spellStart"/>
      <w:r w:rsidRPr="000934DA">
        <w:rPr>
          <w:rFonts w:ascii="Century Gothic" w:hAnsi="Century Gothic" w:cs="Century Gothic"/>
          <w:bCs/>
          <w:sz w:val="20"/>
          <w:szCs w:val="20"/>
          <w:lang w:val="en-US"/>
        </w:rPr>
        <w:t>adres</w:t>
      </w:r>
      <w:proofErr w:type="spellEnd"/>
      <w:r w:rsidRPr="000934DA">
        <w:rPr>
          <w:rFonts w:ascii="Century Gothic" w:hAnsi="Century Gothic" w:cs="Century Gothic"/>
          <w:bCs/>
          <w:sz w:val="20"/>
          <w:szCs w:val="20"/>
          <w:lang w:val="en-US"/>
        </w:rPr>
        <w:t xml:space="preserve"> e-mail: ..…………………@ukw.edu.pl</w:t>
      </w:r>
    </w:p>
    <w:p w:rsidR="00714174" w:rsidRPr="0082777B" w:rsidRDefault="00714174" w:rsidP="00714174">
      <w:pPr>
        <w:pStyle w:val="Akapitzlist"/>
        <w:numPr>
          <w:ilvl w:val="0"/>
          <w:numId w:val="47"/>
        </w:numPr>
        <w:suppressAutoHyphens w:val="0"/>
        <w:autoSpaceDE w:val="0"/>
        <w:autoSpaceDN w:val="0"/>
        <w:adjustRightInd w:val="0"/>
        <w:contextualSpacing/>
        <w:jc w:val="both"/>
        <w:rPr>
          <w:rFonts w:ascii="Century Gothic" w:hAnsi="Century Gothic" w:cs="Century Gothic"/>
          <w:bCs/>
          <w:sz w:val="20"/>
          <w:szCs w:val="20"/>
        </w:rPr>
      </w:pPr>
      <w:r w:rsidRPr="000934DA">
        <w:rPr>
          <w:rFonts w:ascii="Century Gothic" w:hAnsi="Century Gothic" w:cs="Century Gothic"/>
          <w:bCs/>
          <w:sz w:val="20"/>
          <w:szCs w:val="20"/>
          <w:lang w:val="en-US"/>
        </w:rPr>
        <w:t xml:space="preserve"> </w:t>
      </w:r>
      <w:r w:rsidRPr="0082777B">
        <w:rPr>
          <w:rFonts w:ascii="Century Gothic" w:hAnsi="Century Gothic" w:cs="Century Gothic"/>
          <w:bCs/>
          <w:sz w:val="20"/>
          <w:szCs w:val="20"/>
        </w:rPr>
        <w:t>tel. 52/34-19-249</w:t>
      </w:r>
    </w:p>
    <w:p w:rsidR="00714174" w:rsidRDefault="00714174" w:rsidP="00714174">
      <w:pPr>
        <w:pStyle w:val="Akapitzlist"/>
        <w:numPr>
          <w:ilvl w:val="0"/>
          <w:numId w:val="32"/>
        </w:numPr>
        <w:autoSpaceDE w:val="0"/>
        <w:autoSpaceDN w:val="0"/>
        <w:adjustRightInd w:val="0"/>
        <w:ind w:left="284" w:hanging="284"/>
        <w:contextualSpacing/>
        <w:jc w:val="both"/>
        <w:rPr>
          <w:rFonts w:ascii="Century Gothic" w:hAnsi="Century Gothic" w:cs="Century Gothic"/>
          <w:bCs/>
          <w:sz w:val="20"/>
          <w:szCs w:val="20"/>
        </w:rPr>
      </w:pPr>
      <w:r w:rsidRPr="004A55D5">
        <w:rPr>
          <w:rFonts w:ascii="Century Gothic" w:hAnsi="Century Gothic" w:cs="Century Gothic"/>
          <w:bCs/>
          <w:sz w:val="20"/>
          <w:szCs w:val="20"/>
        </w:rPr>
        <w:t xml:space="preserve">Osobą odpowiedzialną za realizację umowy ze strony Wykonawcy jest: ………………….…………..…, </w:t>
      </w:r>
    </w:p>
    <w:p w:rsidR="00714174" w:rsidRDefault="00714174" w:rsidP="00714174">
      <w:pPr>
        <w:pStyle w:val="Akapitzlist"/>
        <w:numPr>
          <w:ilvl w:val="0"/>
          <w:numId w:val="48"/>
        </w:numPr>
        <w:autoSpaceDE w:val="0"/>
        <w:autoSpaceDN w:val="0"/>
        <w:adjustRightInd w:val="0"/>
        <w:contextualSpacing/>
        <w:rPr>
          <w:rFonts w:ascii="Century Gothic" w:hAnsi="Century Gothic" w:cs="Century Gothic"/>
          <w:bCs/>
          <w:sz w:val="20"/>
          <w:szCs w:val="20"/>
        </w:rPr>
      </w:pPr>
      <w:r>
        <w:rPr>
          <w:rFonts w:ascii="Century Gothic" w:hAnsi="Century Gothic" w:cs="Century Gothic"/>
          <w:bCs/>
          <w:sz w:val="20"/>
          <w:szCs w:val="20"/>
        </w:rPr>
        <w:t xml:space="preserve">adres </w:t>
      </w:r>
      <w:r w:rsidRPr="004A55D5">
        <w:rPr>
          <w:rFonts w:ascii="Century Gothic" w:hAnsi="Century Gothic" w:cs="Century Gothic"/>
          <w:bCs/>
          <w:sz w:val="20"/>
          <w:szCs w:val="20"/>
        </w:rPr>
        <w:t>e-mail: ..………………</w:t>
      </w:r>
      <w:r>
        <w:rPr>
          <w:rFonts w:ascii="Century Gothic" w:hAnsi="Century Gothic" w:cs="Century Gothic"/>
          <w:bCs/>
          <w:sz w:val="20"/>
          <w:szCs w:val="20"/>
        </w:rPr>
        <w:t>@</w:t>
      </w:r>
      <w:r w:rsidRPr="004A55D5">
        <w:rPr>
          <w:rFonts w:ascii="Century Gothic" w:hAnsi="Century Gothic" w:cs="Century Gothic"/>
          <w:bCs/>
          <w:sz w:val="20"/>
          <w:szCs w:val="20"/>
        </w:rPr>
        <w:t>……………………</w:t>
      </w:r>
    </w:p>
    <w:p w:rsidR="00714174" w:rsidRPr="004A55D5" w:rsidRDefault="00714174" w:rsidP="00714174">
      <w:pPr>
        <w:pStyle w:val="Akapitzlist"/>
        <w:numPr>
          <w:ilvl w:val="0"/>
          <w:numId w:val="48"/>
        </w:numPr>
        <w:autoSpaceDE w:val="0"/>
        <w:autoSpaceDN w:val="0"/>
        <w:adjustRightInd w:val="0"/>
        <w:contextualSpacing/>
        <w:rPr>
          <w:rFonts w:ascii="Century Gothic" w:hAnsi="Century Gothic" w:cs="Century Gothic"/>
          <w:bCs/>
          <w:sz w:val="20"/>
          <w:szCs w:val="20"/>
        </w:rPr>
      </w:pPr>
      <w:proofErr w:type="spellStart"/>
      <w:r>
        <w:rPr>
          <w:rFonts w:ascii="Century Gothic" w:hAnsi="Century Gothic" w:cs="Century Gothic"/>
          <w:bCs/>
          <w:sz w:val="20"/>
          <w:szCs w:val="20"/>
        </w:rPr>
        <w:t>tel</w:t>
      </w:r>
      <w:proofErr w:type="spellEnd"/>
      <w:r>
        <w:rPr>
          <w:rFonts w:ascii="Century Gothic" w:hAnsi="Century Gothic" w:cs="Century Gothic"/>
          <w:bCs/>
          <w:sz w:val="20"/>
          <w:szCs w:val="20"/>
        </w:rPr>
        <w:t>,</w:t>
      </w:r>
      <w:r w:rsidRPr="004A55D5">
        <w:rPr>
          <w:rFonts w:ascii="Century Gothic" w:hAnsi="Century Gothic" w:cs="Century Gothic"/>
          <w:bCs/>
          <w:sz w:val="20"/>
          <w:szCs w:val="20"/>
        </w:rPr>
        <w:t>…………………… tel. …………………………………..…</w:t>
      </w:r>
    </w:p>
    <w:p w:rsidR="00714174" w:rsidRPr="004A55D5" w:rsidRDefault="00714174" w:rsidP="00714174">
      <w:pPr>
        <w:numPr>
          <w:ilvl w:val="0"/>
          <w:numId w:val="34"/>
        </w:numPr>
        <w:suppressAutoHyphens w:val="0"/>
        <w:autoSpaceDE w:val="0"/>
        <w:autoSpaceDN w:val="0"/>
        <w:adjustRightInd w:val="0"/>
        <w:ind w:left="284" w:hanging="284"/>
        <w:contextualSpacing/>
        <w:jc w:val="both"/>
        <w:rPr>
          <w:rFonts w:ascii="Century Gothic" w:hAnsi="Century Gothic" w:cs="Century Gothic"/>
          <w:bCs/>
          <w:sz w:val="20"/>
          <w:szCs w:val="20"/>
        </w:rPr>
      </w:pPr>
      <w:r w:rsidRPr="004A55D5">
        <w:rPr>
          <w:rFonts w:ascii="Century Gothic" w:hAnsi="Century Gothic" w:cs="Century Gothic"/>
          <w:bCs/>
          <w:sz w:val="20"/>
          <w:szCs w:val="20"/>
        </w:rPr>
        <w:t>Strony ustalają iż w sprawie realizacji niniejszej umowy będą kontaktować się drogą elektroniczną na adresy wskazane w ust. 1 i ust. 2, chyba, że umowa stanowi inaczej.</w:t>
      </w:r>
    </w:p>
    <w:p w:rsidR="00714174" w:rsidRPr="004A55D5" w:rsidRDefault="00714174" w:rsidP="00714174">
      <w:pPr>
        <w:numPr>
          <w:ilvl w:val="0"/>
          <w:numId w:val="34"/>
        </w:numPr>
        <w:suppressAutoHyphens w:val="0"/>
        <w:autoSpaceDE w:val="0"/>
        <w:autoSpaceDN w:val="0"/>
        <w:adjustRightInd w:val="0"/>
        <w:ind w:left="284" w:hanging="284"/>
        <w:contextualSpacing/>
        <w:jc w:val="both"/>
        <w:rPr>
          <w:rFonts w:ascii="Century Gothic" w:hAnsi="Century Gothic" w:cs="Century Gothic"/>
          <w:bCs/>
          <w:sz w:val="20"/>
          <w:szCs w:val="20"/>
        </w:rPr>
      </w:pPr>
      <w:r w:rsidRPr="004A55D5">
        <w:rPr>
          <w:rFonts w:ascii="Century Gothic" w:hAnsi="Century Gothic" w:cs="Century Gothic"/>
          <w:bCs/>
          <w:sz w:val="20"/>
          <w:szCs w:val="20"/>
        </w:rPr>
        <w:t>Czynności do których odnosi się elektroniczny sposób komunikacji mogą w razie potrzeby być dokonywane również w formie pisemnej.</w:t>
      </w:r>
    </w:p>
    <w:p w:rsidR="00714174" w:rsidRPr="004A55D5" w:rsidRDefault="00714174" w:rsidP="00714174">
      <w:pPr>
        <w:numPr>
          <w:ilvl w:val="0"/>
          <w:numId w:val="34"/>
        </w:numPr>
        <w:suppressAutoHyphens w:val="0"/>
        <w:autoSpaceDE w:val="0"/>
        <w:autoSpaceDN w:val="0"/>
        <w:adjustRightInd w:val="0"/>
        <w:ind w:left="284" w:hanging="284"/>
        <w:contextualSpacing/>
        <w:jc w:val="both"/>
        <w:rPr>
          <w:rFonts w:ascii="Century Gothic" w:hAnsi="Century Gothic" w:cs="Century Gothic"/>
          <w:bCs/>
          <w:sz w:val="20"/>
          <w:szCs w:val="20"/>
        </w:rPr>
      </w:pPr>
      <w:r w:rsidRPr="004A55D5">
        <w:rPr>
          <w:rFonts w:ascii="Century Gothic" w:hAnsi="Century Gothic" w:cs="Century Gothic"/>
          <w:bCs/>
          <w:sz w:val="20"/>
          <w:szCs w:val="20"/>
        </w:rPr>
        <w:t>Osoby, o których mowa w ust. 1 i 2 są również uprawnione do dokonania czynności, o których mowa w § 2 ust. 4.</w:t>
      </w:r>
    </w:p>
    <w:p w:rsidR="00714174" w:rsidRPr="004A55D5" w:rsidRDefault="00714174" w:rsidP="00714174">
      <w:pPr>
        <w:autoSpaceDE w:val="0"/>
        <w:autoSpaceDN w:val="0"/>
        <w:adjustRightInd w:val="0"/>
        <w:jc w:val="both"/>
        <w:rPr>
          <w:rFonts w:ascii="Century Gothic" w:hAnsi="Century Gothic" w:cs="Century Gothic"/>
          <w:sz w:val="20"/>
          <w:szCs w:val="20"/>
        </w:rPr>
      </w:pPr>
    </w:p>
    <w:p w:rsidR="00714174" w:rsidRPr="004A55D5" w:rsidRDefault="00714174" w:rsidP="00714174">
      <w:pPr>
        <w:autoSpaceDE w:val="0"/>
        <w:autoSpaceDN w:val="0"/>
        <w:adjustRightInd w:val="0"/>
        <w:contextualSpacing/>
        <w:jc w:val="center"/>
        <w:rPr>
          <w:rFonts w:ascii="Century Gothic" w:hAnsi="Century Gothic" w:cs="Century Gothic"/>
          <w:bCs/>
          <w:sz w:val="20"/>
          <w:szCs w:val="20"/>
        </w:rPr>
      </w:pPr>
      <w:r w:rsidRPr="004A55D5">
        <w:rPr>
          <w:rFonts w:ascii="Century Gothic" w:hAnsi="Century Gothic" w:cs="Century Gothic"/>
          <w:b/>
          <w:bCs/>
          <w:sz w:val="20"/>
          <w:szCs w:val="20"/>
        </w:rPr>
        <w:t>§ 4</w:t>
      </w:r>
    </w:p>
    <w:p w:rsidR="00714174" w:rsidRPr="004A55D5" w:rsidRDefault="00714174" w:rsidP="00714174">
      <w:pPr>
        <w:autoSpaceDE w:val="0"/>
        <w:autoSpaceDN w:val="0"/>
        <w:adjustRightInd w:val="0"/>
        <w:jc w:val="center"/>
        <w:rPr>
          <w:rFonts w:ascii="Century Gothic" w:hAnsi="Century Gothic" w:cs="Century Gothic"/>
          <w:b/>
          <w:bCs/>
          <w:sz w:val="20"/>
          <w:szCs w:val="20"/>
        </w:rPr>
      </w:pPr>
      <w:r w:rsidRPr="004A55D5">
        <w:rPr>
          <w:rFonts w:ascii="Century Gothic" w:hAnsi="Century Gothic" w:cs="Century Gothic"/>
          <w:b/>
          <w:bCs/>
          <w:sz w:val="20"/>
          <w:szCs w:val="20"/>
        </w:rPr>
        <w:t>Wynagrodzenie</w:t>
      </w:r>
    </w:p>
    <w:p w:rsidR="00714174" w:rsidRPr="004A55D5" w:rsidRDefault="00714174" w:rsidP="00714174">
      <w:pPr>
        <w:tabs>
          <w:tab w:val="left" w:pos="284"/>
        </w:tabs>
        <w:autoSpaceDE w:val="0"/>
        <w:autoSpaceDN w:val="0"/>
        <w:adjustRightInd w:val="0"/>
        <w:jc w:val="both"/>
        <w:rPr>
          <w:rFonts w:ascii="Century Gothic" w:hAnsi="Century Gothic" w:cs="Century Gothic"/>
          <w:b/>
          <w:bCs/>
          <w:sz w:val="20"/>
          <w:szCs w:val="20"/>
        </w:rPr>
      </w:pPr>
      <w:r w:rsidRPr="004A55D5">
        <w:rPr>
          <w:rFonts w:ascii="Century Gothic" w:hAnsi="Century Gothic" w:cs="Century Gothic"/>
          <w:sz w:val="20"/>
          <w:szCs w:val="20"/>
        </w:rPr>
        <w:t>Za wykonanie przedmiotu umowy Wykonawca otrzyma wynagrodzenie w wysoko</w:t>
      </w:r>
      <w:r w:rsidRPr="004A55D5">
        <w:rPr>
          <w:rFonts w:ascii="Century Gothic" w:eastAsia="TimesNewRoman" w:hAnsi="Century Gothic" w:cs="Century Gothic"/>
          <w:sz w:val="20"/>
          <w:szCs w:val="20"/>
        </w:rPr>
        <w:t>ś</w:t>
      </w:r>
      <w:r w:rsidRPr="004A55D5">
        <w:rPr>
          <w:rFonts w:ascii="Century Gothic" w:hAnsi="Century Gothic" w:cs="Century Gothic"/>
          <w:sz w:val="20"/>
          <w:szCs w:val="20"/>
        </w:rPr>
        <w:t>ci:</w:t>
      </w:r>
    </w:p>
    <w:p w:rsidR="00714174" w:rsidRPr="004A55D5" w:rsidRDefault="00714174" w:rsidP="00714174">
      <w:pPr>
        <w:autoSpaceDE w:val="0"/>
        <w:autoSpaceDN w:val="0"/>
        <w:adjustRightInd w:val="0"/>
        <w:ind w:left="284"/>
        <w:jc w:val="both"/>
        <w:rPr>
          <w:rFonts w:ascii="Century Gothic" w:hAnsi="Century Gothic" w:cs="Century Gothic"/>
          <w:sz w:val="20"/>
          <w:szCs w:val="20"/>
        </w:rPr>
      </w:pPr>
    </w:p>
    <w:p w:rsidR="00714174" w:rsidRPr="004A55D5" w:rsidRDefault="00714174" w:rsidP="00714174">
      <w:pPr>
        <w:autoSpaceDE w:val="0"/>
        <w:autoSpaceDN w:val="0"/>
        <w:adjustRightInd w:val="0"/>
        <w:ind w:left="284"/>
        <w:jc w:val="both"/>
        <w:rPr>
          <w:rFonts w:ascii="Century Gothic" w:hAnsi="Century Gothic" w:cs="Century Gothic"/>
          <w:sz w:val="20"/>
          <w:szCs w:val="20"/>
        </w:rPr>
      </w:pPr>
      <w:r w:rsidRPr="004A55D5">
        <w:rPr>
          <w:rFonts w:ascii="Century Gothic" w:hAnsi="Century Gothic" w:cs="Century Gothic"/>
          <w:sz w:val="20"/>
          <w:szCs w:val="20"/>
        </w:rPr>
        <w:t>Wartość netto: ................ PLN</w:t>
      </w:r>
    </w:p>
    <w:p w:rsidR="00714174" w:rsidRPr="004A55D5" w:rsidRDefault="00714174" w:rsidP="00714174">
      <w:pPr>
        <w:autoSpaceDE w:val="0"/>
        <w:autoSpaceDN w:val="0"/>
        <w:adjustRightInd w:val="0"/>
        <w:ind w:left="284"/>
        <w:jc w:val="both"/>
        <w:rPr>
          <w:rFonts w:ascii="Century Gothic" w:hAnsi="Century Gothic" w:cs="Century Gothic"/>
          <w:sz w:val="20"/>
          <w:szCs w:val="20"/>
        </w:rPr>
      </w:pPr>
      <w:r w:rsidRPr="004A55D5">
        <w:rPr>
          <w:rFonts w:ascii="Century Gothic" w:hAnsi="Century Gothic" w:cs="Century Gothic"/>
          <w:sz w:val="20"/>
          <w:szCs w:val="20"/>
        </w:rPr>
        <w:t>podatek od towarów i usług ( VAT ) ……. % w wysokości: ................... PLN</w:t>
      </w:r>
    </w:p>
    <w:p w:rsidR="00714174" w:rsidRPr="004A55D5" w:rsidRDefault="00714174" w:rsidP="00714174">
      <w:pPr>
        <w:autoSpaceDE w:val="0"/>
        <w:autoSpaceDN w:val="0"/>
        <w:adjustRightInd w:val="0"/>
        <w:ind w:left="284"/>
        <w:jc w:val="both"/>
        <w:rPr>
          <w:rFonts w:ascii="Century Gothic" w:hAnsi="Century Gothic" w:cs="Century Gothic"/>
          <w:b/>
          <w:bCs/>
          <w:sz w:val="20"/>
          <w:szCs w:val="20"/>
        </w:rPr>
      </w:pPr>
      <w:r w:rsidRPr="004A55D5">
        <w:rPr>
          <w:rFonts w:ascii="Century Gothic" w:hAnsi="Century Gothic" w:cs="Century Gothic"/>
          <w:b/>
          <w:bCs/>
          <w:sz w:val="20"/>
          <w:szCs w:val="20"/>
        </w:rPr>
        <w:t>wynagrodzenie brutto: .......................... PLN</w:t>
      </w:r>
    </w:p>
    <w:p w:rsidR="00714174" w:rsidRPr="004A55D5" w:rsidRDefault="00714174" w:rsidP="00714174">
      <w:pPr>
        <w:autoSpaceDE w:val="0"/>
        <w:autoSpaceDN w:val="0"/>
        <w:adjustRightInd w:val="0"/>
        <w:ind w:left="284"/>
        <w:jc w:val="both"/>
        <w:rPr>
          <w:rFonts w:ascii="Century Gothic" w:hAnsi="Century Gothic" w:cs="Century Gothic"/>
          <w:sz w:val="20"/>
          <w:szCs w:val="20"/>
        </w:rPr>
      </w:pPr>
      <w:r w:rsidRPr="004A55D5">
        <w:rPr>
          <w:rFonts w:ascii="Century Gothic" w:hAnsi="Century Gothic" w:cs="Century Gothic"/>
          <w:sz w:val="20"/>
          <w:szCs w:val="20"/>
        </w:rPr>
        <w:t>(słownie: .................................................................................................................................... )</w:t>
      </w:r>
    </w:p>
    <w:p w:rsidR="00714174" w:rsidRPr="004A55D5" w:rsidRDefault="00714174" w:rsidP="00714174">
      <w:pPr>
        <w:autoSpaceDE w:val="0"/>
        <w:autoSpaceDN w:val="0"/>
        <w:adjustRightInd w:val="0"/>
        <w:rPr>
          <w:rFonts w:ascii="Century Gothic" w:hAnsi="Century Gothic" w:cs="Calibri"/>
          <w:sz w:val="20"/>
          <w:szCs w:val="20"/>
        </w:rPr>
      </w:pPr>
    </w:p>
    <w:p w:rsidR="00714174" w:rsidRPr="004A55D5" w:rsidRDefault="00714174" w:rsidP="00714174">
      <w:pPr>
        <w:autoSpaceDE w:val="0"/>
        <w:autoSpaceDN w:val="0"/>
        <w:adjustRightInd w:val="0"/>
        <w:jc w:val="center"/>
        <w:rPr>
          <w:rFonts w:ascii="Century Gothic" w:hAnsi="Century Gothic" w:cs="Calibri"/>
          <w:b/>
          <w:sz w:val="20"/>
          <w:szCs w:val="20"/>
        </w:rPr>
      </w:pPr>
      <w:r w:rsidRPr="004A55D5">
        <w:rPr>
          <w:rFonts w:ascii="Century Gothic" w:hAnsi="Century Gothic" w:cs="Calibri"/>
          <w:b/>
          <w:sz w:val="20"/>
          <w:szCs w:val="20"/>
        </w:rPr>
        <w:t>§ 4a</w:t>
      </w:r>
    </w:p>
    <w:p w:rsidR="00714174" w:rsidRPr="004A55D5" w:rsidRDefault="00714174" w:rsidP="00714174">
      <w:pPr>
        <w:autoSpaceDE w:val="0"/>
        <w:autoSpaceDN w:val="0"/>
        <w:adjustRightInd w:val="0"/>
        <w:jc w:val="center"/>
        <w:rPr>
          <w:rFonts w:ascii="Century Gothic" w:hAnsi="Century Gothic" w:cs="Calibri"/>
          <w:b/>
          <w:sz w:val="20"/>
          <w:szCs w:val="20"/>
        </w:rPr>
      </w:pPr>
      <w:r w:rsidRPr="004A55D5">
        <w:rPr>
          <w:rFonts w:ascii="Century Gothic" w:hAnsi="Century Gothic" w:cs="Book Antiqua"/>
          <w:b/>
          <w:bCs/>
          <w:sz w:val="20"/>
          <w:szCs w:val="20"/>
        </w:rPr>
        <w:t>Wynagrodzenie Wykonawcy w przypadku powstania obowiązku podatkowego u Zamawiającego</w:t>
      </w:r>
    </w:p>
    <w:p w:rsidR="00714174" w:rsidRPr="004A55D5" w:rsidRDefault="00714174" w:rsidP="00714174">
      <w:pPr>
        <w:pStyle w:val="Akapitzlist"/>
        <w:numPr>
          <w:ilvl w:val="3"/>
          <w:numId w:val="15"/>
        </w:numPr>
        <w:autoSpaceDE w:val="0"/>
        <w:autoSpaceDN w:val="0"/>
        <w:adjustRightInd w:val="0"/>
        <w:ind w:left="284" w:hanging="284"/>
        <w:jc w:val="both"/>
        <w:rPr>
          <w:rFonts w:ascii="Century Gothic" w:hAnsi="Century Gothic" w:cs="Calibri"/>
          <w:sz w:val="20"/>
          <w:szCs w:val="20"/>
        </w:rPr>
      </w:pPr>
      <w:r w:rsidRPr="004A55D5">
        <w:rPr>
          <w:rFonts w:ascii="Century Gothic" w:hAnsi="Century Gothic" w:cs="Calibri"/>
          <w:sz w:val="20"/>
          <w:szCs w:val="20"/>
        </w:rPr>
        <w:t>Strony ustalają wysokość całkowitego wynagrodzenia Wykonawcy za wykonanie przedmiotu umowy określonego w § 1 na kwotę:</w:t>
      </w:r>
    </w:p>
    <w:p w:rsidR="00714174" w:rsidRPr="004A55D5" w:rsidRDefault="00714174" w:rsidP="00714174">
      <w:pPr>
        <w:autoSpaceDE w:val="0"/>
        <w:autoSpaceDN w:val="0"/>
        <w:adjustRightInd w:val="0"/>
        <w:ind w:firstLine="284"/>
        <w:rPr>
          <w:rFonts w:ascii="Century Gothic" w:hAnsi="Century Gothic" w:cs="Calibri"/>
          <w:sz w:val="20"/>
          <w:szCs w:val="20"/>
        </w:rPr>
      </w:pPr>
      <w:r w:rsidRPr="004A55D5">
        <w:rPr>
          <w:rFonts w:ascii="Century Gothic" w:hAnsi="Century Gothic" w:cs="Calibri"/>
          <w:sz w:val="20"/>
          <w:szCs w:val="20"/>
        </w:rPr>
        <w:t>netto: ................................</w:t>
      </w:r>
    </w:p>
    <w:p w:rsidR="00714174" w:rsidRPr="004A55D5" w:rsidRDefault="00714174" w:rsidP="00714174">
      <w:pPr>
        <w:autoSpaceDE w:val="0"/>
        <w:autoSpaceDN w:val="0"/>
        <w:adjustRightInd w:val="0"/>
        <w:ind w:left="284" w:hanging="284"/>
        <w:jc w:val="both"/>
        <w:rPr>
          <w:rFonts w:ascii="Century Gothic" w:hAnsi="Century Gothic" w:cs="Calibri"/>
          <w:sz w:val="20"/>
          <w:szCs w:val="20"/>
        </w:rPr>
      </w:pPr>
      <w:r w:rsidRPr="004A55D5">
        <w:rPr>
          <w:rFonts w:ascii="Century Gothic" w:hAnsi="Century Gothic" w:cs="Calibri"/>
          <w:sz w:val="20"/>
          <w:szCs w:val="20"/>
        </w:rPr>
        <w:t>2.</w:t>
      </w:r>
      <w:r w:rsidRPr="004A55D5">
        <w:rPr>
          <w:rFonts w:ascii="Century Gothic" w:hAnsi="Century Gothic" w:cs="Calibri"/>
          <w:sz w:val="20"/>
          <w:szCs w:val="20"/>
        </w:rPr>
        <w:tab/>
        <w:t>Zamawiający, na podstawie złożonego przez Wykonawcę oświadczenia o powstaniu obowiązku podatkowego u Zamawiającego dolicza podatek VAT zgodnie obowiązującymi przepisami o podatku od towarów i usług:</w:t>
      </w:r>
    </w:p>
    <w:p w:rsidR="00714174" w:rsidRPr="004A55D5" w:rsidRDefault="00714174" w:rsidP="00714174">
      <w:pPr>
        <w:autoSpaceDE w:val="0"/>
        <w:autoSpaceDN w:val="0"/>
        <w:adjustRightInd w:val="0"/>
        <w:ind w:firstLine="284"/>
        <w:rPr>
          <w:rFonts w:ascii="Century Gothic" w:hAnsi="Century Gothic" w:cs="Calibri"/>
          <w:sz w:val="20"/>
          <w:szCs w:val="20"/>
        </w:rPr>
      </w:pPr>
      <w:r w:rsidRPr="004A55D5">
        <w:rPr>
          <w:rFonts w:ascii="Century Gothic" w:hAnsi="Century Gothic" w:cs="Calibri"/>
          <w:sz w:val="20"/>
          <w:szCs w:val="20"/>
        </w:rPr>
        <w:t>Wartość oferty netto: ……………………………………………..</w:t>
      </w:r>
    </w:p>
    <w:p w:rsidR="00714174" w:rsidRPr="004A55D5" w:rsidRDefault="00714174" w:rsidP="00714174">
      <w:pPr>
        <w:autoSpaceDE w:val="0"/>
        <w:autoSpaceDN w:val="0"/>
        <w:adjustRightInd w:val="0"/>
        <w:ind w:firstLine="284"/>
        <w:rPr>
          <w:rFonts w:ascii="Century Gothic" w:hAnsi="Century Gothic" w:cs="Calibri"/>
          <w:sz w:val="20"/>
          <w:szCs w:val="20"/>
        </w:rPr>
      </w:pPr>
      <w:r w:rsidRPr="004A55D5">
        <w:rPr>
          <w:rFonts w:ascii="Century Gothic" w:hAnsi="Century Gothic" w:cs="Calibri"/>
          <w:sz w:val="20"/>
          <w:szCs w:val="20"/>
        </w:rPr>
        <w:t>Doliczony podatek VAT: …………………………………………</w:t>
      </w:r>
    </w:p>
    <w:p w:rsidR="00714174" w:rsidRPr="004A55D5" w:rsidRDefault="00714174" w:rsidP="00714174">
      <w:pPr>
        <w:autoSpaceDE w:val="0"/>
        <w:autoSpaceDN w:val="0"/>
        <w:adjustRightInd w:val="0"/>
        <w:ind w:firstLine="284"/>
        <w:rPr>
          <w:rFonts w:ascii="Century Gothic" w:hAnsi="Century Gothic" w:cs="Calibri"/>
          <w:sz w:val="20"/>
          <w:szCs w:val="20"/>
        </w:rPr>
      </w:pPr>
      <w:r w:rsidRPr="004A55D5">
        <w:rPr>
          <w:rFonts w:ascii="Century Gothic" w:hAnsi="Century Gothic" w:cs="Calibri"/>
          <w:sz w:val="20"/>
          <w:szCs w:val="20"/>
        </w:rPr>
        <w:t>Wartość oferty brutto po doliczonym podatku: …….………………………..</w:t>
      </w:r>
    </w:p>
    <w:p w:rsidR="00714174" w:rsidRPr="004A55D5" w:rsidRDefault="00714174" w:rsidP="00714174">
      <w:pPr>
        <w:autoSpaceDE w:val="0"/>
        <w:autoSpaceDN w:val="0"/>
        <w:adjustRightInd w:val="0"/>
        <w:ind w:firstLine="284"/>
        <w:rPr>
          <w:rFonts w:ascii="Century Gothic" w:hAnsi="Century Gothic" w:cs="Calibri"/>
          <w:sz w:val="20"/>
          <w:szCs w:val="20"/>
        </w:rPr>
      </w:pPr>
      <w:r w:rsidRPr="004A55D5">
        <w:rPr>
          <w:rFonts w:ascii="Century Gothic" w:hAnsi="Century Gothic" w:cs="Calibri"/>
          <w:sz w:val="20"/>
          <w:szCs w:val="20"/>
        </w:rPr>
        <w:t>(słownie: …………………………………………………………………………… )</w:t>
      </w:r>
    </w:p>
    <w:p w:rsidR="00714174" w:rsidRPr="004A55D5" w:rsidRDefault="00714174" w:rsidP="00714174">
      <w:pPr>
        <w:autoSpaceDE w:val="0"/>
        <w:autoSpaceDN w:val="0"/>
        <w:adjustRightInd w:val="0"/>
        <w:jc w:val="both"/>
        <w:rPr>
          <w:rFonts w:ascii="Century Gothic" w:hAnsi="Century Gothic" w:cs="Century Gothic"/>
          <w:sz w:val="20"/>
          <w:szCs w:val="20"/>
        </w:rPr>
      </w:pPr>
    </w:p>
    <w:p w:rsidR="00714174" w:rsidRPr="000934DA" w:rsidRDefault="00714174" w:rsidP="00714174">
      <w:pPr>
        <w:autoSpaceDE w:val="0"/>
        <w:autoSpaceDN w:val="0"/>
        <w:adjustRightInd w:val="0"/>
        <w:contextualSpacing/>
        <w:jc w:val="center"/>
        <w:rPr>
          <w:rFonts w:ascii="Century Gothic" w:hAnsi="Century Gothic" w:cs="Century Gothic"/>
          <w:b/>
          <w:bCs/>
          <w:sz w:val="20"/>
          <w:szCs w:val="20"/>
        </w:rPr>
      </w:pPr>
      <w:r w:rsidRPr="000934DA">
        <w:rPr>
          <w:rFonts w:ascii="Century Gothic" w:hAnsi="Century Gothic" w:cs="Century Gothic"/>
          <w:b/>
          <w:bCs/>
          <w:sz w:val="20"/>
          <w:szCs w:val="20"/>
        </w:rPr>
        <w:t>§ 5</w:t>
      </w:r>
    </w:p>
    <w:p w:rsidR="00714174" w:rsidRPr="000934DA" w:rsidRDefault="00714174" w:rsidP="00714174">
      <w:pPr>
        <w:autoSpaceDE w:val="0"/>
        <w:autoSpaceDN w:val="0"/>
        <w:adjustRightInd w:val="0"/>
        <w:contextualSpacing/>
        <w:jc w:val="center"/>
        <w:rPr>
          <w:rFonts w:ascii="Century Gothic" w:hAnsi="Century Gothic" w:cs="Century Gothic"/>
          <w:b/>
          <w:bCs/>
          <w:sz w:val="20"/>
          <w:szCs w:val="20"/>
        </w:rPr>
      </w:pPr>
      <w:r w:rsidRPr="000934DA">
        <w:rPr>
          <w:rFonts w:ascii="Century Gothic" w:hAnsi="Century Gothic" w:cs="Century Gothic"/>
          <w:b/>
          <w:bCs/>
          <w:sz w:val="20"/>
          <w:szCs w:val="20"/>
        </w:rPr>
        <w:t>Warunki płatności</w:t>
      </w:r>
    </w:p>
    <w:p w:rsidR="00714174" w:rsidRPr="000934DA" w:rsidRDefault="00714174" w:rsidP="00714174">
      <w:pPr>
        <w:numPr>
          <w:ilvl w:val="0"/>
          <w:numId w:val="33"/>
        </w:numPr>
        <w:suppressAutoHyphens w:val="0"/>
        <w:ind w:left="284" w:hanging="284"/>
        <w:contextualSpacing/>
        <w:jc w:val="both"/>
        <w:rPr>
          <w:rFonts w:ascii="Century Gothic" w:hAnsi="Century Gothic" w:cs="Century Gothic"/>
          <w:sz w:val="20"/>
          <w:szCs w:val="20"/>
        </w:rPr>
      </w:pPr>
      <w:r w:rsidRPr="000934DA">
        <w:rPr>
          <w:rFonts w:ascii="Century Gothic" w:hAnsi="Century Gothic" w:cs="Century Gothic"/>
          <w:sz w:val="20"/>
          <w:szCs w:val="20"/>
        </w:rPr>
        <w:t>Wynagrodzenie, o którym mowa w § 4 zawiera wszystkie koszty niezbędne do prawidłowego wykonania przedmiotu umowy.</w:t>
      </w:r>
    </w:p>
    <w:p w:rsidR="00714174" w:rsidRPr="000934DA" w:rsidRDefault="00714174" w:rsidP="00714174">
      <w:pPr>
        <w:numPr>
          <w:ilvl w:val="0"/>
          <w:numId w:val="33"/>
        </w:numPr>
        <w:suppressAutoHyphens w:val="0"/>
        <w:ind w:left="284" w:hanging="284"/>
        <w:contextualSpacing/>
        <w:jc w:val="both"/>
        <w:rPr>
          <w:rFonts w:ascii="Century Gothic" w:hAnsi="Century Gothic" w:cs="Century Gothic"/>
          <w:sz w:val="20"/>
          <w:szCs w:val="20"/>
        </w:rPr>
      </w:pPr>
      <w:r w:rsidRPr="000934DA">
        <w:rPr>
          <w:rFonts w:ascii="Century Gothic" w:hAnsi="Century Gothic" w:cs="Century Gothic"/>
          <w:sz w:val="20"/>
          <w:szCs w:val="20"/>
        </w:rPr>
        <w:t>Zapłata wynagrodzenia, o którym mowa w § 4 może nastąpić wyłącznie w razie braku zastrzeżeń, o których mowa w §2 ust. 5 co do dostarczonego towaru z opisem przedmiotu umowy stanowiącym załącznik do umowy.</w:t>
      </w:r>
    </w:p>
    <w:p w:rsidR="00714174" w:rsidRPr="000934DA" w:rsidRDefault="00714174" w:rsidP="00714174">
      <w:pPr>
        <w:numPr>
          <w:ilvl w:val="0"/>
          <w:numId w:val="33"/>
        </w:numPr>
        <w:suppressAutoHyphens w:val="0"/>
        <w:ind w:left="284" w:hanging="284"/>
        <w:contextualSpacing/>
        <w:jc w:val="both"/>
        <w:rPr>
          <w:rFonts w:ascii="Century Gothic" w:hAnsi="Century Gothic" w:cs="Century Gothic"/>
          <w:sz w:val="20"/>
          <w:szCs w:val="20"/>
        </w:rPr>
      </w:pPr>
      <w:r w:rsidRPr="000934DA">
        <w:rPr>
          <w:rFonts w:ascii="Century Gothic" w:hAnsi="Century Gothic" w:cs="Century Gothic"/>
          <w:sz w:val="20"/>
          <w:szCs w:val="20"/>
        </w:rPr>
        <w:t>Zapłata wynagrodzenia, o którym mowa w § 4 nastąpi przelewem bankowym na rachunek bankowy Wykonawcy wskazany w fakturze, w terminie 30 (trzydziestu) dni od daty otrzymania przez Zamawiającego prawidłowo wystawionej faktury.</w:t>
      </w:r>
    </w:p>
    <w:p w:rsidR="00714174" w:rsidRPr="000934DA" w:rsidRDefault="00714174" w:rsidP="00714174">
      <w:pPr>
        <w:numPr>
          <w:ilvl w:val="0"/>
          <w:numId w:val="33"/>
        </w:numPr>
        <w:suppressAutoHyphens w:val="0"/>
        <w:ind w:left="284" w:hanging="284"/>
        <w:contextualSpacing/>
        <w:jc w:val="both"/>
        <w:rPr>
          <w:rFonts w:ascii="Century Gothic" w:hAnsi="Century Gothic" w:cs="Century Gothic"/>
          <w:sz w:val="20"/>
          <w:szCs w:val="20"/>
        </w:rPr>
      </w:pPr>
      <w:r w:rsidRPr="000934DA">
        <w:rPr>
          <w:rFonts w:ascii="Century Gothic" w:eastAsia="TimesNewRoman" w:hAnsi="Century Gothic" w:cs="Century Gothic"/>
          <w:sz w:val="20"/>
          <w:szCs w:val="20"/>
        </w:rPr>
        <w:t>Strony postanawiają</w:t>
      </w:r>
      <w:r w:rsidRPr="000934DA">
        <w:rPr>
          <w:rFonts w:ascii="Century Gothic" w:hAnsi="Century Gothic" w:cs="Century Gothic"/>
          <w:sz w:val="20"/>
          <w:szCs w:val="20"/>
        </w:rPr>
        <w:t xml:space="preserve">, </w:t>
      </w:r>
      <w:r w:rsidRPr="000934DA">
        <w:rPr>
          <w:rFonts w:ascii="Century Gothic" w:eastAsia="TimesNewRoman" w:hAnsi="Century Gothic" w:cs="Century Gothic"/>
          <w:sz w:val="20"/>
          <w:szCs w:val="20"/>
        </w:rPr>
        <w:t>ż</w:t>
      </w:r>
      <w:r w:rsidRPr="000934DA">
        <w:rPr>
          <w:rFonts w:ascii="Century Gothic" w:hAnsi="Century Gothic" w:cs="Century Gothic"/>
          <w:sz w:val="20"/>
          <w:szCs w:val="20"/>
        </w:rPr>
        <w:t>e dniem zapłaty jest dzie</w:t>
      </w:r>
      <w:r w:rsidRPr="000934DA">
        <w:rPr>
          <w:rFonts w:ascii="Century Gothic" w:eastAsia="TimesNewRoman" w:hAnsi="Century Gothic" w:cs="Century Gothic"/>
          <w:sz w:val="20"/>
          <w:szCs w:val="20"/>
        </w:rPr>
        <w:t>ń obciążenia</w:t>
      </w:r>
      <w:r w:rsidRPr="000934DA">
        <w:rPr>
          <w:rFonts w:ascii="Century Gothic" w:hAnsi="Century Gothic" w:cs="Century Gothic"/>
          <w:sz w:val="20"/>
          <w:szCs w:val="20"/>
        </w:rPr>
        <w:t xml:space="preserve"> rachunku bankowego Zamawiaj</w:t>
      </w:r>
      <w:r w:rsidRPr="000934DA">
        <w:rPr>
          <w:rFonts w:ascii="Century Gothic" w:eastAsia="TimesNewRoman" w:hAnsi="Century Gothic" w:cs="Century Gothic"/>
          <w:sz w:val="20"/>
          <w:szCs w:val="20"/>
        </w:rPr>
        <w:t>ą</w:t>
      </w:r>
      <w:r w:rsidRPr="000934DA">
        <w:rPr>
          <w:rFonts w:ascii="Century Gothic" w:hAnsi="Century Gothic" w:cs="Century Gothic"/>
          <w:sz w:val="20"/>
          <w:szCs w:val="20"/>
        </w:rPr>
        <w:t>cego.</w:t>
      </w:r>
    </w:p>
    <w:p w:rsidR="00714174" w:rsidRPr="000934DA" w:rsidRDefault="00714174" w:rsidP="00714174">
      <w:pPr>
        <w:numPr>
          <w:ilvl w:val="0"/>
          <w:numId w:val="33"/>
        </w:numPr>
        <w:suppressAutoHyphens w:val="0"/>
        <w:ind w:left="284" w:hanging="284"/>
        <w:contextualSpacing/>
        <w:jc w:val="both"/>
        <w:rPr>
          <w:rFonts w:ascii="Century Gothic" w:hAnsi="Century Gothic" w:cs="Century Gothic"/>
          <w:sz w:val="20"/>
          <w:szCs w:val="20"/>
        </w:rPr>
      </w:pPr>
      <w:r w:rsidRPr="000934DA">
        <w:rPr>
          <w:rFonts w:ascii="Century Gothic" w:hAnsi="Century Gothic" w:cs="Century Gothic"/>
          <w:sz w:val="20"/>
          <w:szCs w:val="20"/>
        </w:rPr>
        <w:lastRenderedPageBreak/>
        <w:t>Wykonawca nie mo</w:t>
      </w:r>
      <w:r w:rsidRPr="000934DA">
        <w:rPr>
          <w:rFonts w:ascii="Century Gothic" w:eastAsia="TimesNewRoman" w:hAnsi="Century Gothic" w:cs="Century Gothic"/>
          <w:sz w:val="20"/>
          <w:szCs w:val="20"/>
        </w:rPr>
        <w:t>ż</w:t>
      </w:r>
      <w:r w:rsidRPr="000934DA">
        <w:rPr>
          <w:rFonts w:ascii="Century Gothic" w:hAnsi="Century Gothic" w:cs="Century Gothic"/>
          <w:sz w:val="20"/>
          <w:szCs w:val="20"/>
        </w:rPr>
        <w:t>e bez uprzedniej zgody Zamawiaj</w:t>
      </w:r>
      <w:r w:rsidRPr="000934DA">
        <w:rPr>
          <w:rFonts w:ascii="Century Gothic" w:eastAsia="TimesNewRoman" w:hAnsi="Century Gothic" w:cs="Century Gothic"/>
          <w:sz w:val="20"/>
          <w:szCs w:val="20"/>
        </w:rPr>
        <w:t>ą</w:t>
      </w:r>
      <w:r w:rsidRPr="000934DA">
        <w:rPr>
          <w:rFonts w:ascii="Century Gothic" w:hAnsi="Century Gothic" w:cs="Century Gothic"/>
          <w:sz w:val="20"/>
          <w:szCs w:val="20"/>
        </w:rPr>
        <w:t>cego wyra</w:t>
      </w:r>
      <w:r w:rsidRPr="000934DA">
        <w:rPr>
          <w:rFonts w:ascii="Century Gothic" w:eastAsia="TimesNewRoman" w:hAnsi="Century Gothic" w:cs="Century Gothic"/>
          <w:sz w:val="20"/>
          <w:szCs w:val="20"/>
        </w:rPr>
        <w:t>ż</w:t>
      </w:r>
      <w:r w:rsidRPr="000934DA">
        <w:rPr>
          <w:rFonts w:ascii="Century Gothic" w:hAnsi="Century Gothic" w:cs="Century Gothic"/>
          <w:sz w:val="20"/>
          <w:szCs w:val="20"/>
        </w:rPr>
        <w:t>onej na pi</w:t>
      </w:r>
      <w:r w:rsidRPr="000934DA">
        <w:rPr>
          <w:rFonts w:ascii="Century Gothic" w:eastAsia="TimesNewRoman" w:hAnsi="Century Gothic" w:cs="Century Gothic"/>
          <w:sz w:val="20"/>
          <w:szCs w:val="20"/>
        </w:rPr>
        <w:t>ś</w:t>
      </w:r>
      <w:r w:rsidRPr="000934DA">
        <w:rPr>
          <w:rFonts w:ascii="Century Gothic" w:hAnsi="Century Gothic" w:cs="Century Gothic"/>
          <w:sz w:val="20"/>
          <w:szCs w:val="20"/>
        </w:rPr>
        <w:t>mie dokonać przelewu (cesji) wierzytelności z tytułu wynagrodzenia, o którym mowa w § 4.</w:t>
      </w:r>
    </w:p>
    <w:p w:rsidR="00714174" w:rsidRPr="004A55D5" w:rsidRDefault="00714174" w:rsidP="00714174">
      <w:pPr>
        <w:contextualSpacing/>
        <w:jc w:val="both"/>
        <w:rPr>
          <w:rFonts w:ascii="Century Gothic" w:hAnsi="Century Gothic" w:cs="Century Gothic"/>
          <w:sz w:val="20"/>
          <w:szCs w:val="20"/>
        </w:rPr>
      </w:pPr>
    </w:p>
    <w:p w:rsidR="00714174" w:rsidRPr="000934DA" w:rsidRDefault="00714174" w:rsidP="00714174">
      <w:pPr>
        <w:autoSpaceDE w:val="0"/>
        <w:autoSpaceDN w:val="0"/>
        <w:adjustRightInd w:val="0"/>
        <w:jc w:val="center"/>
        <w:rPr>
          <w:rFonts w:ascii="Century Gothic" w:hAnsi="Century Gothic" w:cs="Century Gothic"/>
          <w:b/>
          <w:bCs/>
          <w:sz w:val="20"/>
          <w:szCs w:val="20"/>
        </w:rPr>
      </w:pPr>
      <w:r w:rsidRPr="000934DA">
        <w:rPr>
          <w:rFonts w:ascii="Century Gothic" w:hAnsi="Century Gothic" w:cs="Century Gothic"/>
          <w:b/>
          <w:bCs/>
          <w:sz w:val="20"/>
          <w:szCs w:val="20"/>
        </w:rPr>
        <w:t>§ 6</w:t>
      </w:r>
    </w:p>
    <w:p w:rsidR="00714174" w:rsidRPr="000934DA" w:rsidRDefault="00714174" w:rsidP="00714174">
      <w:pPr>
        <w:autoSpaceDE w:val="0"/>
        <w:autoSpaceDN w:val="0"/>
        <w:adjustRightInd w:val="0"/>
        <w:jc w:val="center"/>
        <w:rPr>
          <w:rFonts w:ascii="Century Gothic" w:hAnsi="Century Gothic" w:cs="Century Gothic"/>
          <w:b/>
          <w:bCs/>
          <w:sz w:val="20"/>
          <w:szCs w:val="20"/>
        </w:rPr>
      </w:pPr>
      <w:r w:rsidRPr="000934DA">
        <w:rPr>
          <w:rFonts w:ascii="Century Gothic" w:hAnsi="Century Gothic" w:cs="Century Gothic"/>
          <w:b/>
          <w:bCs/>
          <w:sz w:val="20"/>
          <w:szCs w:val="20"/>
        </w:rPr>
        <w:t>Gwarancja i rękojmia</w:t>
      </w:r>
    </w:p>
    <w:p w:rsidR="00714174" w:rsidRPr="000934DA" w:rsidRDefault="00714174" w:rsidP="00714174">
      <w:pPr>
        <w:pStyle w:val="Akapitzlist"/>
        <w:numPr>
          <w:ilvl w:val="3"/>
          <w:numId w:val="37"/>
        </w:numPr>
        <w:tabs>
          <w:tab w:val="clear" w:pos="2880"/>
          <w:tab w:val="left" w:pos="421"/>
        </w:tabs>
        <w:suppressAutoHyphens w:val="0"/>
        <w:ind w:left="426" w:hanging="426"/>
        <w:jc w:val="both"/>
        <w:rPr>
          <w:rFonts w:ascii="Century Gothic" w:hAnsi="Century Gothic"/>
          <w:sz w:val="20"/>
          <w:szCs w:val="20"/>
        </w:rPr>
      </w:pPr>
      <w:r w:rsidRPr="000934DA">
        <w:rPr>
          <w:rFonts w:ascii="Century Gothic" w:hAnsi="Century Gothic"/>
          <w:sz w:val="20"/>
          <w:szCs w:val="20"/>
        </w:rPr>
        <w:t>Z zastrzeżeniem ust. 6,7 i 8 Wykonawca udziela Zamawiającemu na dostarczony przedmiot zamówienia gwarancji na warunkach określonych producenta.</w:t>
      </w:r>
    </w:p>
    <w:p w:rsidR="00714174" w:rsidRPr="000934DA" w:rsidRDefault="00714174" w:rsidP="00714174">
      <w:pPr>
        <w:pStyle w:val="Akapitzlist"/>
        <w:numPr>
          <w:ilvl w:val="3"/>
          <w:numId w:val="37"/>
        </w:numPr>
        <w:tabs>
          <w:tab w:val="clear" w:pos="2880"/>
          <w:tab w:val="left" w:pos="421"/>
        </w:tabs>
        <w:suppressAutoHyphens w:val="0"/>
        <w:ind w:left="426" w:hanging="426"/>
        <w:jc w:val="both"/>
        <w:rPr>
          <w:rFonts w:ascii="Century Gothic" w:hAnsi="Century Gothic"/>
          <w:sz w:val="20"/>
          <w:szCs w:val="20"/>
        </w:rPr>
      </w:pPr>
      <w:r w:rsidRPr="000934DA">
        <w:rPr>
          <w:rFonts w:ascii="Century Gothic" w:hAnsi="Century Gothic"/>
          <w:sz w:val="20"/>
          <w:szCs w:val="20"/>
        </w:rPr>
        <w:t xml:space="preserve"> Okres gwarancji liczony będzie od daty podpisania bez zastrzeżeń </w:t>
      </w:r>
      <w:r w:rsidRPr="000934DA">
        <w:rPr>
          <w:rFonts w:ascii="Century Gothic" w:hAnsi="Century Gothic" w:cs="Verdana"/>
          <w:sz w:val="20"/>
          <w:szCs w:val="20"/>
        </w:rPr>
        <w:t xml:space="preserve">przez Strony Umowy protokołu </w:t>
      </w:r>
      <w:r w:rsidRPr="000934DA">
        <w:rPr>
          <w:rFonts w:ascii="Century Gothic" w:hAnsi="Century Gothic"/>
          <w:sz w:val="20"/>
          <w:szCs w:val="20"/>
        </w:rPr>
        <w:t>zdawczo – odbiorczego.</w:t>
      </w:r>
    </w:p>
    <w:p w:rsidR="00714174" w:rsidRPr="000934DA" w:rsidRDefault="00714174" w:rsidP="00714174">
      <w:pPr>
        <w:pStyle w:val="Akapitzlist"/>
        <w:numPr>
          <w:ilvl w:val="3"/>
          <w:numId w:val="37"/>
        </w:numPr>
        <w:tabs>
          <w:tab w:val="clear" w:pos="2880"/>
          <w:tab w:val="left" w:pos="421"/>
        </w:tabs>
        <w:suppressAutoHyphens w:val="0"/>
        <w:ind w:left="426" w:hanging="426"/>
        <w:jc w:val="both"/>
        <w:rPr>
          <w:rFonts w:ascii="Century Gothic" w:hAnsi="Century Gothic"/>
          <w:sz w:val="20"/>
          <w:szCs w:val="20"/>
        </w:rPr>
      </w:pPr>
      <w:r w:rsidRPr="000934DA">
        <w:rPr>
          <w:rFonts w:ascii="Century Gothic" w:hAnsi="Century Gothic"/>
          <w:sz w:val="20"/>
          <w:szCs w:val="20"/>
        </w:rPr>
        <w:t>Udzielenie gwarancja nie powoduje utraty uprawnień Zamawiającego z tytułu rękojmi, przy czym odpowiedzialność Wykonawcy z tytułu  rękojmi ulega modyfikacji w sposób określony w ust. 6,7 i 8.</w:t>
      </w:r>
    </w:p>
    <w:p w:rsidR="00714174" w:rsidRPr="000934DA" w:rsidRDefault="00714174" w:rsidP="00714174">
      <w:pPr>
        <w:pStyle w:val="Akapitzlist"/>
        <w:numPr>
          <w:ilvl w:val="3"/>
          <w:numId w:val="37"/>
        </w:numPr>
        <w:tabs>
          <w:tab w:val="clear" w:pos="2880"/>
          <w:tab w:val="left" w:pos="421"/>
        </w:tabs>
        <w:suppressAutoHyphens w:val="0"/>
        <w:ind w:left="426" w:hanging="426"/>
        <w:jc w:val="both"/>
        <w:rPr>
          <w:rFonts w:ascii="Century Gothic" w:hAnsi="Century Gothic"/>
          <w:sz w:val="20"/>
          <w:szCs w:val="20"/>
        </w:rPr>
      </w:pPr>
      <w:r w:rsidRPr="000934DA">
        <w:rPr>
          <w:rFonts w:ascii="Century Gothic" w:hAnsi="Century Gothic"/>
          <w:sz w:val="20"/>
          <w:szCs w:val="20"/>
        </w:rPr>
        <w:t xml:space="preserve">Strony ustalają, że w okresie rękojmi i gwarancji wady w przedmiocie umowy będą zgłaszane pocztą elektroniczną na adres e-mail </w:t>
      </w:r>
      <w:r w:rsidRPr="000934DA">
        <w:rPr>
          <w:rFonts w:ascii="Century Gothic" w:hAnsi="Century Gothic" w:cs="TimesNewRomanPSMT"/>
          <w:sz w:val="20"/>
          <w:szCs w:val="20"/>
        </w:rPr>
        <w:t>wskazany  w § 3 ust. 2</w:t>
      </w:r>
      <w:r>
        <w:rPr>
          <w:rFonts w:ascii="Century Gothic" w:hAnsi="Century Gothic"/>
          <w:sz w:val="20"/>
          <w:szCs w:val="20"/>
        </w:rPr>
        <w:t>.</w:t>
      </w:r>
    </w:p>
    <w:p w:rsidR="00714174" w:rsidRPr="000934DA" w:rsidRDefault="00714174" w:rsidP="00714174">
      <w:pPr>
        <w:pStyle w:val="Akapitzlist"/>
        <w:numPr>
          <w:ilvl w:val="3"/>
          <w:numId w:val="37"/>
        </w:numPr>
        <w:tabs>
          <w:tab w:val="clear" w:pos="2880"/>
          <w:tab w:val="left" w:pos="421"/>
        </w:tabs>
        <w:suppressAutoHyphens w:val="0"/>
        <w:ind w:left="426" w:hanging="426"/>
        <w:jc w:val="both"/>
        <w:rPr>
          <w:rFonts w:ascii="Century Gothic" w:hAnsi="Century Gothic"/>
          <w:sz w:val="20"/>
          <w:szCs w:val="20"/>
        </w:rPr>
      </w:pPr>
      <w:r w:rsidRPr="000934DA">
        <w:rPr>
          <w:rFonts w:ascii="Century Gothic" w:hAnsi="Century Gothic"/>
          <w:sz w:val="20"/>
          <w:szCs w:val="20"/>
        </w:rPr>
        <w:t>Zgłoszenie zawierać będzie wstępny opis wady lub usterki.</w:t>
      </w:r>
    </w:p>
    <w:p w:rsidR="00714174" w:rsidRPr="000934DA" w:rsidRDefault="00714174" w:rsidP="00714174">
      <w:pPr>
        <w:pStyle w:val="Akapitzlist"/>
        <w:numPr>
          <w:ilvl w:val="3"/>
          <w:numId w:val="37"/>
        </w:numPr>
        <w:tabs>
          <w:tab w:val="clear" w:pos="2880"/>
          <w:tab w:val="left" w:pos="421"/>
        </w:tabs>
        <w:suppressAutoHyphens w:val="0"/>
        <w:ind w:left="426" w:hanging="426"/>
        <w:jc w:val="both"/>
        <w:rPr>
          <w:rFonts w:ascii="Century Gothic" w:hAnsi="Century Gothic"/>
          <w:sz w:val="20"/>
          <w:szCs w:val="20"/>
        </w:rPr>
      </w:pPr>
      <w:r w:rsidRPr="000934DA">
        <w:rPr>
          <w:rFonts w:ascii="Century Gothic" w:hAnsi="Century Gothic" w:cs="Book Antiqua"/>
          <w:spacing w:val="-6"/>
          <w:sz w:val="20"/>
          <w:szCs w:val="20"/>
        </w:rPr>
        <w:t xml:space="preserve">W przypadku stwierdzenia w okresie rękojmi i gwarancji wad fizycznych i prawnych w dostarczonym </w:t>
      </w:r>
      <w:r w:rsidRPr="000934DA">
        <w:rPr>
          <w:rFonts w:ascii="Century Gothic" w:hAnsi="Century Gothic"/>
          <w:sz w:val="20"/>
          <w:szCs w:val="20"/>
        </w:rPr>
        <w:t xml:space="preserve">przedmiocie zamówienia </w:t>
      </w:r>
      <w:r w:rsidRPr="000934DA">
        <w:rPr>
          <w:rFonts w:ascii="Century Gothic" w:hAnsi="Century Gothic" w:cs="Book Antiqua"/>
          <w:spacing w:val="-6"/>
          <w:sz w:val="20"/>
          <w:szCs w:val="20"/>
        </w:rPr>
        <w:t>Wykonawca:</w:t>
      </w:r>
    </w:p>
    <w:p w:rsidR="00714174" w:rsidRPr="000934DA" w:rsidRDefault="00714174" w:rsidP="00714174">
      <w:pPr>
        <w:pStyle w:val="Akapitzlist"/>
        <w:numPr>
          <w:ilvl w:val="1"/>
          <w:numId w:val="43"/>
        </w:numPr>
        <w:tabs>
          <w:tab w:val="left" w:pos="993"/>
        </w:tabs>
        <w:ind w:left="993" w:hanging="426"/>
        <w:jc w:val="both"/>
        <w:rPr>
          <w:rFonts w:ascii="Century Gothic" w:hAnsi="Century Gothic" w:cs="Book Antiqua"/>
          <w:spacing w:val="-6"/>
          <w:sz w:val="20"/>
          <w:szCs w:val="20"/>
        </w:rPr>
      </w:pPr>
      <w:r w:rsidRPr="000934DA">
        <w:rPr>
          <w:rFonts w:ascii="Century Gothic" w:hAnsi="Century Gothic" w:cs="Book Antiqua"/>
          <w:spacing w:val="-6"/>
          <w:sz w:val="20"/>
          <w:szCs w:val="20"/>
        </w:rPr>
        <w:t>rozpatrzy „zgłoszenie wady” w terminie 7 (siedmiu) dni od dnia jego otrzymania,</w:t>
      </w:r>
    </w:p>
    <w:p w:rsidR="00714174" w:rsidRPr="000934DA" w:rsidRDefault="00714174" w:rsidP="00714174">
      <w:pPr>
        <w:pStyle w:val="Akapitzlist"/>
        <w:numPr>
          <w:ilvl w:val="1"/>
          <w:numId w:val="43"/>
        </w:numPr>
        <w:tabs>
          <w:tab w:val="left" w:pos="993"/>
        </w:tabs>
        <w:ind w:left="993" w:hanging="426"/>
        <w:jc w:val="both"/>
        <w:rPr>
          <w:rFonts w:ascii="Century Gothic" w:hAnsi="Century Gothic" w:cs="Book Antiqua"/>
          <w:spacing w:val="-6"/>
          <w:sz w:val="20"/>
          <w:szCs w:val="20"/>
        </w:rPr>
      </w:pPr>
      <w:r w:rsidRPr="000934DA">
        <w:rPr>
          <w:rFonts w:ascii="Century Gothic" w:hAnsi="Century Gothic" w:cs="Book Antiqua"/>
          <w:spacing w:val="-6"/>
          <w:sz w:val="20"/>
          <w:szCs w:val="20"/>
        </w:rPr>
        <w:t xml:space="preserve">usunie wadę w  </w:t>
      </w:r>
      <w:r w:rsidRPr="000934DA">
        <w:rPr>
          <w:rFonts w:ascii="Century Gothic" w:hAnsi="Century Gothic"/>
          <w:sz w:val="20"/>
          <w:szCs w:val="20"/>
        </w:rPr>
        <w:t xml:space="preserve">przedmiocie zamówienia </w:t>
      </w:r>
      <w:r w:rsidRPr="000934DA">
        <w:rPr>
          <w:rFonts w:ascii="Century Gothic" w:hAnsi="Century Gothic" w:cs="Book Antiqua"/>
          <w:spacing w:val="-6"/>
          <w:sz w:val="20"/>
          <w:szCs w:val="20"/>
        </w:rPr>
        <w:t>w terminie 14 dni licząc od daty otrzymania „zgłoszenia wady”.</w:t>
      </w:r>
    </w:p>
    <w:p w:rsidR="00714174" w:rsidRPr="000934DA" w:rsidRDefault="00714174" w:rsidP="00714174">
      <w:pPr>
        <w:pStyle w:val="Akapitzlist"/>
        <w:numPr>
          <w:ilvl w:val="3"/>
          <w:numId w:val="37"/>
        </w:numPr>
        <w:tabs>
          <w:tab w:val="clear" w:pos="2880"/>
        </w:tabs>
        <w:ind w:left="426" w:hanging="426"/>
        <w:jc w:val="both"/>
        <w:rPr>
          <w:rFonts w:ascii="Century Gothic" w:hAnsi="Century Gothic" w:cs="Book Antiqua"/>
          <w:spacing w:val="-6"/>
          <w:sz w:val="20"/>
          <w:szCs w:val="20"/>
        </w:rPr>
      </w:pPr>
      <w:r w:rsidRPr="000934DA">
        <w:rPr>
          <w:rFonts w:ascii="Century Gothic" w:hAnsi="Century Gothic" w:cs="Book Antiqua"/>
          <w:spacing w:val="-6"/>
          <w:sz w:val="20"/>
          <w:szCs w:val="20"/>
        </w:rPr>
        <w:t>W okresie rękojmi i gwarancji łączny czas wymiany lub naprawy nie może przekroczyć 14 (czternastu) dni, licząc od chwili ich zgłoszenia przez Zamawiającego, chyba że Strony dokonają w tym zakresie innych ustaleń z zachowaniem formy pisemnej.</w:t>
      </w:r>
    </w:p>
    <w:p w:rsidR="00714174" w:rsidRPr="000934DA" w:rsidRDefault="00714174" w:rsidP="00714174">
      <w:pPr>
        <w:pStyle w:val="Akapitzlist"/>
        <w:numPr>
          <w:ilvl w:val="3"/>
          <w:numId w:val="37"/>
        </w:numPr>
        <w:tabs>
          <w:tab w:val="clear" w:pos="2880"/>
        </w:tabs>
        <w:ind w:left="426" w:hanging="426"/>
        <w:jc w:val="both"/>
        <w:rPr>
          <w:rFonts w:ascii="Century Gothic" w:hAnsi="Century Gothic" w:cs="Book Antiqua"/>
          <w:spacing w:val="-6"/>
          <w:sz w:val="20"/>
          <w:szCs w:val="20"/>
        </w:rPr>
      </w:pPr>
      <w:r w:rsidRPr="000934DA">
        <w:rPr>
          <w:rFonts w:ascii="Century Gothic" w:hAnsi="Century Gothic" w:cs="Book Antiqua"/>
          <w:spacing w:val="-6"/>
          <w:sz w:val="20"/>
          <w:szCs w:val="20"/>
        </w:rPr>
        <w:t>Na czas naprawy pojazdu w okresie rękojmi i gwarancji Wykonawca, na życzenie Zamawiającego, zobowiązany będzie do dostarczenia pojazdu zastępczego o parametrach nie gorszych, niż te które posiada pojazd  naprawiany.</w:t>
      </w:r>
    </w:p>
    <w:p w:rsidR="00714174" w:rsidRPr="000934DA" w:rsidRDefault="00714174" w:rsidP="00714174">
      <w:pPr>
        <w:jc w:val="both"/>
        <w:rPr>
          <w:rFonts w:ascii="Century Gothic" w:hAnsi="Century Gothic" w:cs="Book Antiqua"/>
          <w:spacing w:val="-6"/>
          <w:sz w:val="20"/>
          <w:szCs w:val="20"/>
        </w:rPr>
      </w:pPr>
    </w:p>
    <w:p w:rsidR="00714174" w:rsidRPr="000934DA" w:rsidRDefault="00714174" w:rsidP="00714174">
      <w:pPr>
        <w:autoSpaceDE w:val="0"/>
        <w:autoSpaceDN w:val="0"/>
        <w:adjustRightInd w:val="0"/>
        <w:jc w:val="center"/>
        <w:rPr>
          <w:rFonts w:ascii="Century Gothic" w:hAnsi="Century Gothic" w:cs="Century Gothic"/>
          <w:b/>
          <w:bCs/>
          <w:sz w:val="20"/>
          <w:szCs w:val="20"/>
        </w:rPr>
      </w:pPr>
      <w:r w:rsidRPr="000934DA">
        <w:rPr>
          <w:rFonts w:ascii="Century Gothic" w:hAnsi="Century Gothic" w:cs="Century Gothic"/>
          <w:b/>
          <w:bCs/>
          <w:sz w:val="20"/>
          <w:szCs w:val="20"/>
        </w:rPr>
        <w:t>§ 7</w:t>
      </w:r>
    </w:p>
    <w:p w:rsidR="00714174" w:rsidRPr="000934DA" w:rsidRDefault="00714174" w:rsidP="00714174">
      <w:pPr>
        <w:autoSpaceDE w:val="0"/>
        <w:autoSpaceDN w:val="0"/>
        <w:adjustRightInd w:val="0"/>
        <w:jc w:val="center"/>
        <w:rPr>
          <w:rFonts w:ascii="Century Gothic" w:hAnsi="Century Gothic" w:cs="Century Gothic"/>
          <w:b/>
          <w:bCs/>
          <w:sz w:val="20"/>
          <w:szCs w:val="20"/>
        </w:rPr>
      </w:pPr>
      <w:r w:rsidRPr="000934DA">
        <w:rPr>
          <w:rFonts w:ascii="Century Gothic" w:hAnsi="Century Gothic" w:cs="Century Gothic"/>
          <w:b/>
          <w:bCs/>
          <w:sz w:val="20"/>
          <w:szCs w:val="20"/>
        </w:rPr>
        <w:t>Odstąpienie od umowy</w:t>
      </w:r>
    </w:p>
    <w:p w:rsidR="00714174" w:rsidRPr="000934DA" w:rsidRDefault="00714174" w:rsidP="00714174">
      <w:pPr>
        <w:numPr>
          <w:ilvl w:val="0"/>
          <w:numId w:val="42"/>
        </w:numPr>
        <w:suppressAutoHyphens w:val="0"/>
        <w:autoSpaceDE w:val="0"/>
        <w:autoSpaceDN w:val="0"/>
        <w:adjustRightInd w:val="0"/>
        <w:ind w:left="284" w:hanging="284"/>
        <w:jc w:val="both"/>
        <w:rPr>
          <w:rFonts w:ascii="Century Gothic" w:hAnsi="Century Gothic" w:cs="TimesNewRomanPS-BoldMT"/>
          <w:bCs/>
          <w:sz w:val="20"/>
          <w:szCs w:val="20"/>
        </w:rPr>
      </w:pPr>
      <w:r w:rsidRPr="000934DA">
        <w:rPr>
          <w:rFonts w:ascii="Century Gothic" w:hAnsi="Century Gothic" w:cs="Arial"/>
          <w:sz w:val="20"/>
          <w:szCs w:val="20"/>
        </w:rPr>
        <w:t>Zamawiający może odstąpić od umowy w razie wystąpienia istotnej zmiany okoliczności powodującej, że wykonanie umowy nie leży w interesie publicznym, czego nie można było przewidzieć w chwili zawarcia umowy.</w:t>
      </w:r>
    </w:p>
    <w:p w:rsidR="00714174" w:rsidRPr="000934DA" w:rsidRDefault="00714174" w:rsidP="00714174">
      <w:pPr>
        <w:numPr>
          <w:ilvl w:val="0"/>
          <w:numId w:val="42"/>
        </w:numPr>
        <w:suppressAutoHyphens w:val="0"/>
        <w:autoSpaceDE w:val="0"/>
        <w:autoSpaceDN w:val="0"/>
        <w:adjustRightInd w:val="0"/>
        <w:ind w:left="284" w:hanging="284"/>
        <w:jc w:val="both"/>
        <w:rPr>
          <w:rFonts w:ascii="Century Gothic" w:hAnsi="Century Gothic" w:cs="TimesNewRomanPS-BoldMT"/>
          <w:bCs/>
          <w:sz w:val="20"/>
          <w:szCs w:val="20"/>
        </w:rPr>
      </w:pPr>
      <w:r w:rsidRPr="000934DA">
        <w:rPr>
          <w:rFonts w:ascii="Century Gothic" w:hAnsi="Century Gothic" w:cs="Arial"/>
          <w:sz w:val="20"/>
          <w:szCs w:val="20"/>
        </w:rPr>
        <w:t xml:space="preserve">Ponadto Zamawiający może odstąpić od umowy w przypadku, gdy </w:t>
      </w:r>
      <w:r w:rsidRPr="000934DA">
        <w:rPr>
          <w:rFonts w:ascii="Century Gothic" w:hAnsi="Century Gothic"/>
          <w:sz w:val="20"/>
        </w:rPr>
        <w:t>Wykonawca opóźnia się z realizacją przedmiotu umowy, powyżej 14 (czternastu) dni od terminu określonego w §2 ust.1.</w:t>
      </w:r>
    </w:p>
    <w:p w:rsidR="00714174" w:rsidRPr="000934DA" w:rsidRDefault="00714174" w:rsidP="00714174">
      <w:pPr>
        <w:pStyle w:val="Akapitzlist"/>
        <w:numPr>
          <w:ilvl w:val="0"/>
          <w:numId w:val="42"/>
        </w:numPr>
        <w:ind w:left="284" w:hanging="284"/>
        <w:jc w:val="both"/>
        <w:rPr>
          <w:rFonts w:ascii="Century Gothic" w:eastAsia="Calibri" w:hAnsi="Century Gothic" w:cs="Century Gothic"/>
          <w:sz w:val="20"/>
          <w:szCs w:val="20"/>
          <w:lang w:eastAsia="en-US"/>
        </w:rPr>
      </w:pPr>
      <w:r w:rsidRPr="000934DA">
        <w:rPr>
          <w:rFonts w:ascii="Century Gothic" w:eastAsia="Calibri" w:hAnsi="Century Gothic" w:cs="Century Gothic"/>
          <w:sz w:val="20"/>
          <w:szCs w:val="20"/>
          <w:lang w:eastAsia="en-US"/>
        </w:rPr>
        <w:t>Odstąpienie od umowy powinno nastąpić w formie pisemnej pod rygorem nieważności takiego oświadczenia w terminie 30 (trzydziestu) dni od powzięcia wiadomości o okolicznościach wskazanych w ust.1 i 2.</w:t>
      </w:r>
    </w:p>
    <w:p w:rsidR="00714174" w:rsidRPr="004A55D5" w:rsidRDefault="00714174" w:rsidP="00714174">
      <w:pPr>
        <w:autoSpaceDE w:val="0"/>
        <w:autoSpaceDN w:val="0"/>
        <w:adjustRightInd w:val="0"/>
        <w:jc w:val="both"/>
        <w:rPr>
          <w:rFonts w:ascii="Century Gothic" w:hAnsi="Century Gothic" w:cs="Century Gothic"/>
          <w:bCs/>
          <w:sz w:val="20"/>
          <w:szCs w:val="20"/>
        </w:rPr>
      </w:pPr>
    </w:p>
    <w:p w:rsidR="00714174" w:rsidRPr="00F5788E" w:rsidRDefault="00714174" w:rsidP="00714174">
      <w:pPr>
        <w:autoSpaceDE w:val="0"/>
        <w:autoSpaceDN w:val="0"/>
        <w:adjustRightInd w:val="0"/>
        <w:jc w:val="center"/>
        <w:rPr>
          <w:rFonts w:ascii="Century Gothic" w:hAnsi="Century Gothic" w:cs="Century Gothic"/>
          <w:b/>
          <w:bCs/>
          <w:sz w:val="20"/>
          <w:szCs w:val="20"/>
        </w:rPr>
      </w:pPr>
      <w:r w:rsidRPr="00F5788E">
        <w:rPr>
          <w:rFonts w:ascii="Century Gothic" w:hAnsi="Century Gothic" w:cs="Century Gothic"/>
          <w:b/>
          <w:bCs/>
          <w:sz w:val="20"/>
          <w:szCs w:val="20"/>
        </w:rPr>
        <w:t>§ 8</w:t>
      </w:r>
    </w:p>
    <w:p w:rsidR="00714174" w:rsidRPr="000934DA" w:rsidRDefault="00714174" w:rsidP="00714174">
      <w:pPr>
        <w:autoSpaceDE w:val="0"/>
        <w:autoSpaceDN w:val="0"/>
        <w:adjustRightInd w:val="0"/>
        <w:jc w:val="center"/>
        <w:rPr>
          <w:rFonts w:ascii="Century Gothic" w:hAnsi="Century Gothic" w:cs="Century Gothic"/>
          <w:b/>
          <w:bCs/>
          <w:sz w:val="20"/>
          <w:szCs w:val="20"/>
        </w:rPr>
      </w:pPr>
      <w:r w:rsidRPr="000934DA">
        <w:rPr>
          <w:rFonts w:ascii="Century Gothic" w:hAnsi="Century Gothic" w:cs="Century Gothic"/>
          <w:b/>
          <w:bCs/>
          <w:sz w:val="20"/>
          <w:szCs w:val="20"/>
        </w:rPr>
        <w:t>Kary umowne</w:t>
      </w:r>
    </w:p>
    <w:p w:rsidR="00714174" w:rsidRPr="000934DA" w:rsidRDefault="00714174" w:rsidP="00714174">
      <w:pPr>
        <w:numPr>
          <w:ilvl w:val="0"/>
          <w:numId w:val="17"/>
        </w:numPr>
        <w:suppressAutoHyphens w:val="0"/>
        <w:autoSpaceDE w:val="0"/>
        <w:autoSpaceDN w:val="0"/>
        <w:adjustRightInd w:val="0"/>
        <w:ind w:left="284" w:hanging="284"/>
        <w:jc w:val="both"/>
        <w:rPr>
          <w:rFonts w:ascii="Century Gothic" w:hAnsi="Century Gothic" w:cs="Century Gothic"/>
          <w:sz w:val="20"/>
          <w:szCs w:val="20"/>
        </w:rPr>
      </w:pPr>
      <w:r w:rsidRPr="000934DA">
        <w:rPr>
          <w:rFonts w:ascii="Century Gothic" w:hAnsi="Century Gothic" w:cs="Century Gothic"/>
          <w:sz w:val="20"/>
          <w:szCs w:val="20"/>
        </w:rPr>
        <w:t>Wykonawca zapłaci Zamawiaj</w:t>
      </w:r>
      <w:r w:rsidRPr="000934DA">
        <w:rPr>
          <w:rFonts w:ascii="Century Gothic" w:eastAsia="TimesNewRoman" w:hAnsi="Century Gothic" w:cs="Century Gothic"/>
          <w:sz w:val="20"/>
          <w:szCs w:val="20"/>
        </w:rPr>
        <w:t>ą</w:t>
      </w:r>
      <w:r w:rsidRPr="000934DA">
        <w:rPr>
          <w:rFonts w:ascii="Century Gothic" w:hAnsi="Century Gothic" w:cs="Century Gothic"/>
          <w:sz w:val="20"/>
          <w:szCs w:val="20"/>
        </w:rPr>
        <w:t>cemu karę umowną:</w:t>
      </w:r>
    </w:p>
    <w:p w:rsidR="00714174" w:rsidRPr="000934DA" w:rsidRDefault="00714174" w:rsidP="00714174">
      <w:pPr>
        <w:numPr>
          <w:ilvl w:val="0"/>
          <w:numId w:val="35"/>
        </w:numPr>
        <w:tabs>
          <w:tab w:val="left" w:pos="709"/>
        </w:tabs>
        <w:suppressAutoHyphens w:val="0"/>
        <w:autoSpaceDE w:val="0"/>
        <w:autoSpaceDN w:val="0"/>
        <w:adjustRightInd w:val="0"/>
        <w:ind w:left="709" w:hanging="283"/>
        <w:jc w:val="both"/>
        <w:rPr>
          <w:rFonts w:ascii="Century Gothic" w:hAnsi="Century Gothic" w:cs="Century Gothic"/>
          <w:sz w:val="20"/>
          <w:szCs w:val="20"/>
        </w:rPr>
      </w:pPr>
      <w:r w:rsidRPr="000934DA">
        <w:rPr>
          <w:rFonts w:ascii="Century Gothic" w:hAnsi="Century Gothic" w:cs="Century Gothic"/>
          <w:sz w:val="20"/>
          <w:szCs w:val="20"/>
        </w:rPr>
        <w:t>za opóźnienie w dostawie przedmiotu umowy - w wysokości 0,5 % wynagrodzenia brutto o jakim mowa w § 4 za każdy rozpoczęty dzień opóźnienia, liczony od dnia następnego przypadającego po dniu, w którym zgodnie z Umową miała nastąpić dostawa do dnia dostawy włącznie,</w:t>
      </w:r>
    </w:p>
    <w:p w:rsidR="00714174" w:rsidRPr="000934DA" w:rsidRDefault="00714174" w:rsidP="00714174">
      <w:pPr>
        <w:numPr>
          <w:ilvl w:val="0"/>
          <w:numId w:val="35"/>
        </w:numPr>
        <w:tabs>
          <w:tab w:val="left" w:pos="709"/>
        </w:tabs>
        <w:suppressAutoHyphens w:val="0"/>
        <w:autoSpaceDE w:val="0"/>
        <w:autoSpaceDN w:val="0"/>
        <w:adjustRightInd w:val="0"/>
        <w:ind w:left="709" w:hanging="283"/>
        <w:jc w:val="both"/>
        <w:rPr>
          <w:rFonts w:ascii="Century Gothic" w:hAnsi="Century Gothic" w:cs="Century Gothic"/>
          <w:sz w:val="20"/>
          <w:szCs w:val="20"/>
        </w:rPr>
      </w:pPr>
      <w:r w:rsidRPr="000934DA">
        <w:rPr>
          <w:rFonts w:ascii="Century Gothic" w:hAnsi="Century Gothic" w:cs="Century Gothic"/>
          <w:sz w:val="20"/>
          <w:szCs w:val="20"/>
        </w:rPr>
        <w:t xml:space="preserve">za opóźnienie w przekazaniu </w:t>
      </w:r>
      <w:r w:rsidRPr="000934DA">
        <w:rPr>
          <w:rFonts w:ascii="Century Gothic" w:hAnsi="Century Gothic"/>
          <w:sz w:val="20"/>
          <w:szCs w:val="20"/>
        </w:rPr>
        <w:t xml:space="preserve">dokumentów </w:t>
      </w:r>
      <w:r w:rsidRPr="000934DA">
        <w:rPr>
          <w:rFonts w:ascii="Century Gothic" w:hAnsi="Century Gothic" w:cs="Century Gothic"/>
          <w:sz w:val="20"/>
          <w:szCs w:val="20"/>
        </w:rPr>
        <w:t xml:space="preserve">o których  mowa w § 1 ust. 4 - w wysokości 0,5 % wynagrodzenia brutto o jakim mowa w § 4 za każdy rozpoczęty dzień opóźnienia, liczony od dnia następnego przypadającego po dniu, w którym zgodnie z Umową miało nastąpić przekazanie </w:t>
      </w:r>
      <w:r w:rsidRPr="000934DA">
        <w:rPr>
          <w:rFonts w:ascii="Century Gothic" w:hAnsi="Century Gothic"/>
          <w:sz w:val="20"/>
          <w:szCs w:val="20"/>
        </w:rPr>
        <w:t xml:space="preserve">dokumentów </w:t>
      </w:r>
      <w:r w:rsidRPr="000934DA">
        <w:rPr>
          <w:rFonts w:ascii="Century Gothic" w:hAnsi="Century Gothic" w:cs="Century Gothic"/>
          <w:sz w:val="20"/>
          <w:szCs w:val="20"/>
        </w:rPr>
        <w:t xml:space="preserve">do dnia przekazania w/w </w:t>
      </w:r>
      <w:r w:rsidRPr="000934DA">
        <w:rPr>
          <w:rFonts w:ascii="Century Gothic" w:hAnsi="Century Gothic"/>
          <w:sz w:val="20"/>
          <w:szCs w:val="20"/>
        </w:rPr>
        <w:t>dokumentów pojazdu</w:t>
      </w:r>
      <w:r w:rsidRPr="000934DA">
        <w:rPr>
          <w:rFonts w:ascii="Century Gothic" w:hAnsi="Century Gothic" w:cs="Century Gothic"/>
          <w:sz w:val="20"/>
          <w:szCs w:val="20"/>
        </w:rPr>
        <w:t xml:space="preserve"> włącznie.</w:t>
      </w:r>
    </w:p>
    <w:p w:rsidR="00714174" w:rsidRPr="000934DA" w:rsidRDefault="00714174" w:rsidP="00714174">
      <w:pPr>
        <w:numPr>
          <w:ilvl w:val="0"/>
          <w:numId w:val="35"/>
        </w:numPr>
        <w:tabs>
          <w:tab w:val="left" w:pos="709"/>
        </w:tabs>
        <w:suppressAutoHyphens w:val="0"/>
        <w:autoSpaceDE w:val="0"/>
        <w:autoSpaceDN w:val="0"/>
        <w:adjustRightInd w:val="0"/>
        <w:ind w:left="709" w:hanging="283"/>
        <w:jc w:val="both"/>
        <w:rPr>
          <w:rFonts w:ascii="Century Gothic" w:hAnsi="Century Gothic" w:cs="Century Gothic"/>
          <w:sz w:val="20"/>
          <w:szCs w:val="20"/>
        </w:rPr>
      </w:pPr>
      <w:r w:rsidRPr="000934DA">
        <w:rPr>
          <w:rFonts w:ascii="Century Gothic" w:hAnsi="Century Gothic" w:cs="Century Gothic"/>
          <w:sz w:val="20"/>
          <w:szCs w:val="20"/>
        </w:rPr>
        <w:t>za opóźnienie w usunięciu wad , o których mowa w § 6 - w wysokości 0,5 % wynagrodzenia brutto o jakim mowa w § 4 za każdy rozpoczęty dzień opóźnienia, liczony od dnia następnego przypadającego po dniu, w którym zgodnie z Umową miało nastąpić usunięcie wady do dnia usunięcia wady włącznie.</w:t>
      </w:r>
    </w:p>
    <w:p w:rsidR="00714174" w:rsidRPr="004A55D5" w:rsidRDefault="00714174" w:rsidP="00714174">
      <w:pPr>
        <w:numPr>
          <w:ilvl w:val="0"/>
          <w:numId w:val="35"/>
        </w:numPr>
        <w:tabs>
          <w:tab w:val="left" w:pos="709"/>
        </w:tabs>
        <w:suppressAutoHyphens w:val="0"/>
        <w:autoSpaceDE w:val="0"/>
        <w:autoSpaceDN w:val="0"/>
        <w:adjustRightInd w:val="0"/>
        <w:ind w:left="709" w:hanging="283"/>
        <w:jc w:val="both"/>
        <w:rPr>
          <w:rFonts w:ascii="Century Gothic" w:hAnsi="Century Gothic" w:cs="Century Gothic"/>
          <w:sz w:val="20"/>
          <w:szCs w:val="20"/>
        </w:rPr>
      </w:pPr>
      <w:r w:rsidRPr="000934DA">
        <w:rPr>
          <w:rFonts w:ascii="Century Gothic" w:hAnsi="Century Gothic" w:cs="TimesNewRomanPSMT"/>
          <w:sz w:val="20"/>
          <w:szCs w:val="20"/>
        </w:rPr>
        <w:t>w przypadku odstąpienia od umowy przez Zamawiającego z przyczyn, za które ponosi odpowiedzialność Wykonawca, w szczególności z przyczyn, o których mowa w § 7 ust. 2,</w:t>
      </w:r>
      <w:r w:rsidRPr="004A55D5">
        <w:rPr>
          <w:rFonts w:ascii="Century Gothic" w:hAnsi="Century Gothic" w:cs="TimesNewRomanPSMT"/>
          <w:sz w:val="20"/>
          <w:szCs w:val="20"/>
        </w:rPr>
        <w:t xml:space="preserve"> w wysokości 15 % wynagrodzenia brutto</w:t>
      </w:r>
      <w:r w:rsidRPr="004A55D5">
        <w:rPr>
          <w:rFonts w:ascii="Century Gothic" w:hAnsi="Century Gothic"/>
          <w:sz w:val="20"/>
          <w:szCs w:val="20"/>
        </w:rPr>
        <w:t xml:space="preserve"> </w:t>
      </w:r>
      <w:r w:rsidRPr="004A55D5">
        <w:rPr>
          <w:rFonts w:ascii="Century Gothic" w:hAnsi="Century Gothic" w:cs="TimesNewRomanPSMT"/>
          <w:sz w:val="20"/>
          <w:szCs w:val="20"/>
        </w:rPr>
        <w:t>o którym mowa w § 4.</w:t>
      </w:r>
    </w:p>
    <w:p w:rsidR="00714174" w:rsidRPr="004A55D5" w:rsidRDefault="00714174" w:rsidP="00714174">
      <w:pPr>
        <w:numPr>
          <w:ilvl w:val="0"/>
          <w:numId w:val="17"/>
        </w:numPr>
        <w:suppressAutoHyphens w:val="0"/>
        <w:autoSpaceDE w:val="0"/>
        <w:autoSpaceDN w:val="0"/>
        <w:adjustRightInd w:val="0"/>
        <w:ind w:left="284" w:hanging="284"/>
        <w:jc w:val="both"/>
        <w:rPr>
          <w:rFonts w:ascii="Century Gothic" w:hAnsi="Century Gothic" w:cs="Century Gothic"/>
          <w:sz w:val="20"/>
          <w:szCs w:val="20"/>
        </w:rPr>
      </w:pPr>
      <w:r w:rsidRPr="004A55D5">
        <w:rPr>
          <w:rFonts w:ascii="Century Gothic" w:hAnsi="Century Gothic" w:cs="Century Gothic"/>
          <w:sz w:val="20"/>
          <w:szCs w:val="20"/>
        </w:rPr>
        <w:lastRenderedPageBreak/>
        <w:t>Zamawiający ma prawo do dochodzenia odszkodowania uzupełniającego na zasadach ogólnych w przypadku, gdy szkoda przewyższa wartość zastrzeżonych kar umownych.</w:t>
      </w:r>
    </w:p>
    <w:p w:rsidR="00714174" w:rsidRPr="004A55D5" w:rsidRDefault="00714174" w:rsidP="00714174">
      <w:pPr>
        <w:numPr>
          <w:ilvl w:val="0"/>
          <w:numId w:val="17"/>
        </w:numPr>
        <w:suppressAutoHyphens w:val="0"/>
        <w:autoSpaceDE w:val="0"/>
        <w:autoSpaceDN w:val="0"/>
        <w:adjustRightInd w:val="0"/>
        <w:ind w:left="284" w:hanging="284"/>
        <w:jc w:val="both"/>
        <w:rPr>
          <w:rFonts w:ascii="Century Gothic" w:hAnsi="Century Gothic" w:cs="Century Gothic"/>
          <w:sz w:val="20"/>
          <w:szCs w:val="20"/>
        </w:rPr>
      </w:pPr>
      <w:r w:rsidRPr="004A55D5">
        <w:rPr>
          <w:rFonts w:ascii="Century Gothic" w:hAnsi="Century Gothic" w:cs="Century Gothic"/>
          <w:sz w:val="20"/>
          <w:szCs w:val="20"/>
        </w:rPr>
        <w:t>Wykonawca wyra</w:t>
      </w:r>
      <w:r w:rsidRPr="004A55D5">
        <w:rPr>
          <w:rFonts w:ascii="Century Gothic" w:eastAsia="TimesNewRoman" w:hAnsi="Century Gothic" w:cs="Century Gothic"/>
          <w:sz w:val="20"/>
          <w:szCs w:val="20"/>
        </w:rPr>
        <w:t>ż</w:t>
      </w:r>
      <w:r w:rsidRPr="004A55D5">
        <w:rPr>
          <w:rFonts w:ascii="Century Gothic" w:hAnsi="Century Gothic" w:cs="Century Gothic"/>
          <w:sz w:val="20"/>
          <w:szCs w:val="20"/>
        </w:rPr>
        <w:t>a zgod</w:t>
      </w:r>
      <w:r w:rsidRPr="004A55D5">
        <w:rPr>
          <w:rFonts w:ascii="Century Gothic" w:eastAsia="TimesNewRoman" w:hAnsi="Century Gothic" w:cs="Century Gothic"/>
          <w:sz w:val="20"/>
          <w:szCs w:val="20"/>
        </w:rPr>
        <w:t xml:space="preserve">ę </w:t>
      </w:r>
      <w:r w:rsidRPr="004A55D5">
        <w:rPr>
          <w:rFonts w:ascii="Century Gothic" w:hAnsi="Century Gothic" w:cs="Century Gothic"/>
          <w:sz w:val="20"/>
          <w:szCs w:val="20"/>
        </w:rPr>
        <w:t>na potr</w:t>
      </w:r>
      <w:r w:rsidRPr="004A55D5">
        <w:rPr>
          <w:rFonts w:ascii="Century Gothic" w:eastAsia="TimesNewRoman" w:hAnsi="Century Gothic" w:cs="Century Gothic"/>
          <w:sz w:val="20"/>
          <w:szCs w:val="20"/>
        </w:rPr>
        <w:t>ą</w:t>
      </w:r>
      <w:r w:rsidRPr="004A55D5">
        <w:rPr>
          <w:rFonts w:ascii="Century Gothic" w:hAnsi="Century Gothic" w:cs="Century Gothic"/>
          <w:sz w:val="20"/>
          <w:szCs w:val="20"/>
        </w:rPr>
        <w:t>cenie kar umownych z przysługuj</w:t>
      </w:r>
      <w:r w:rsidRPr="004A55D5">
        <w:rPr>
          <w:rFonts w:ascii="Century Gothic" w:eastAsia="TimesNewRoman" w:hAnsi="Century Gothic" w:cs="Century Gothic"/>
          <w:sz w:val="20"/>
          <w:szCs w:val="20"/>
        </w:rPr>
        <w:t>ą</w:t>
      </w:r>
      <w:r w:rsidRPr="004A55D5">
        <w:rPr>
          <w:rFonts w:ascii="Century Gothic" w:hAnsi="Century Gothic" w:cs="Century Gothic"/>
          <w:sz w:val="20"/>
          <w:szCs w:val="20"/>
        </w:rPr>
        <w:t>cego mu wynagrodzenia.</w:t>
      </w:r>
    </w:p>
    <w:p w:rsidR="00714174" w:rsidRPr="004A55D5" w:rsidRDefault="00714174" w:rsidP="00714174">
      <w:pPr>
        <w:autoSpaceDE w:val="0"/>
        <w:autoSpaceDN w:val="0"/>
        <w:adjustRightInd w:val="0"/>
        <w:jc w:val="both"/>
        <w:rPr>
          <w:rFonts w:ascii="Century Gothic" w:hAnsi="Century Gothic" w:cs="Century Gothic"/>
          <w:sz w:val="20"/>
          <w:szCs w:val="20"/>
        </w:rPr>
      </w:pPr>
    </w:p>
    <w:p w:rsidR="00714174" w:rsidRPr="00F5788E" w:rsidRDefault="00714174" w:rsidP="00714174">
      <w:pPr>
        <w:autoSpaceDE w:val="0"/>
        <w:autoSpaceDN w:val="0"/>
        <w:adjustRightInd w:val="0"/>
        <w:jc w:val="center"/>
        <w:rPr>
          <w:rFonts w:ascii="Century Gothic" w:hAnsi="Century Gothic" w:cs="Century Gothic"/>
          <w:b/>
          <w:bCs/>
          <w:sz w:val="20"/>
          <w:szCs w:val="20"/>
        </w:rPr>
      </w:pPr>
      <w:r w:rsidRPr="00F5788E">
        <w:rPr>
          <w:rFonts w:ascii="Century Gothic" w:hAnsi="Century Gothic" w:cs="Century Gothic"/>
          <w:b/>
          <w:bCs/>
          <w:sz w:val="20"/>
          <w:szCs w:val="20"/>
        </w:rPr>
        <w:t>§ 9</w:t>
      </w:r>
    </w:p>
    <w:p w:rsidR="00714174" w:rsidRPr="004A55D5" w:rsidRDefault="00714174" w:rsidP="00714174">
      <w:pPr>
        <w:autoSpaceDE w:val="0"/>
        <w:autoSpaceDN w:val="0"/>
        <w:adjustRightInd w:val="0"/>
        <w:jc w:val="center"/>
        <w:rPr>
          <w:rFonts w:ascii="Century Gothic" w:hAnsi="Century Gothic" w:cs="Century Gothic"/>
          <w:b/>
          <w:bCs/>
          <w:sz w:val="20"/>
          <w:szCs w:val="20"/>
        </w:rPr>
      </w:pPr>
      <w:r w:rsidRPr="00F5788E">
        <w:rPr>
          <w:rFonts w:ascii="Century Gothic" w:hAnsi="Century Gothic" w:cs="Century Gothic"/>
          <w:b/>
          <w:bCs/>
          <w:sz w:val="20"/>
          <w:szCs w:val="20"/>
        </w:rPr>
        <w:t>Zmiany umowy</w:t>
      </w:r>
    </w:p>
    <w:p w:rsidR="00714174" w:rsidRPr="00714174" w:rsidRDefault="00714174" w:rsidP="00714174">
      <w:pPr>
        <w:tabs>
          <w:tab w:val="left" w:pos="284"/>
        </w:tabs>
        <w:autoSpaceDE w:val="0"/>
        <w:autoSpaceDN w:val="0"/>
        <w:adjustRightInd w:val="0"/>
        <w:ind w:left="284" w:hanging="284"/>
        <w:jc w:val="both"/>
        <w:rPr>
          <w:rFonts w:ascii="Century Gothic" w:hAnsi="Century Gothic" w:cs="Century Gothic"/>
          <w:sz w:val="20"/>
          <w:szCs w:val="20"/>
        </w:rPr>
      </w:pPr>
      <w:r w:rsidRPr="000934DA">
        <w:rPr>
          <w:rFonts w:ascii="Century Gothic" w:hAnsi="Century Gothic" w:cs="Century Gothic"/>
          <w:sz w:val="20"/>
          <w:szCs w:val="20"/>
        </w:rPr>
        <w:t>1.</w:t>
      </w:r>
      <w:r w:rsidRPr="000934DA">
        <w:rPr>
          <w:rFonts w:ascii="Century Gothic" w:hAnsi="Century Gothic" w:cs="Century Gothic"/>
          <w:sz w:val="20"/>
          <w:szCs w:val="20"/>
        </w:rPr>
        <w:tab/>
        <w:t>Zmiana postanowie</w:t>
      </w:r>
      <w:r w:rsidRPr="000934DA">
        <w:rPr>
          <w:rFonts w:ascii="Century Gothic" w:eastAsia="TimesNewRoman" w:hAnsi="Century Gothic" w:cs="Century Gothic"/>
          <w:sz w:val="20"/>
          <w:szCs w:val="20"/>
        </w:rPr>
        <w:t xml:space="preserve">ń </w:t>
      </w:r>
      <w:r w:rsidRPr="000934DA">
        <w:rPr>
          <w:rFonts w:ascii="Century Gothic" w:hAnsi="Century Gothic" w:cs="Century Gothic"/>
          <w:sz w:val="20"/>
          <w:szCs w:val="20"/>
        </w:rPr>
        <w:t>umowy mo</w:t>
      </w:r>
      <w:r w:rsidRPr="000934DA">
        <w:rPr>
          <w:rFonts w:ascii="Century Gothic" w:eastAsia="TimesNewRoman" w:hAnsi="Century Gothic" w:cs="Century Gothic"/>
          <w:sz w:val="20"/>
          <w:szCs w:val="20"/>
        </w:rPr>
        <w:t>ż</w:t>
      </w:r>
      <w:r w:rsidRPr="000934DA">
        <w:rPr>
          <w:rFonts w:ascii="Century Gothic" w:hAnsi="Century Gothic" w:cs="Century Gothic"/>
          <w:sz w:val="20"/>
          <w:szCs w:val="20"/>
        </w:rPr>
        <w:t>e nast</w:t>
      </w:r>
      <w:r w:rsidRPr="000934DA">
        <w:rPr>
          <w:rFonts w:ascii="Century Gothic" w:eastAsia="TimesNewRoman" w:hAnsi="Century Gothic" w:cs="Century Gothic"/>
          <w:sz w:val="20"/>
          <w:szCs w:val="20"/>
        </w:rPr>
        <w:t>ą</w:t>
      </w:r>
      <w:r w:rsidRPr="000934DA">
        <w:rPr>
          <w:rFonts w:ascii="Century Gothic" w:hAnsi="Century Gothic" w:cs="Century Gothic"/>
          <w:sz w:val="20"/>
          <w:szCs w:val="20"/>
        </w:rPr>
        <w:t>pi</w:t>
      </w:r>
      <w:r w:rsidRPr="000934DA">
        <w:rPr>
          <w:rFonts w:ascii="Century Gothic" w:eastAsia="TimesNewRoman" w:hAnsi="Century Gothic" w:cs="Century Gothic"/>
          <w:sz w:val="20"/>
          <w:szCs w:val="20"/>
        </w:rPr>
        <w:t xml:space="preserve">ć – pod rygorem nieważności - </w:t>
      </w:r>
      <w:r w:rsidRPr="000934DA">
        <w:rPr>
          <w:rFonts w:ascii="Century Gothic" w:hAnsi="Century Gothic" w:cs="Century Gothic"/>
          <w:sz w:val="20"/>
          <w:szCs w:val="20"/>
        </w:rPr>
        <w:t>w formie pisemnego aneksu tylko w przypadkach</w:t>
      </w:r>
      <w:r w:rsidRPr="000934DA">
        <w:rPr>
          <w:rFonts w:ascii="Century Gothic" w:hAnsi="Century Gothic"/>
          <w:sz w:val="20"/>
          <w:szCs w:val="20"/>
        </w:rPr>
        <w:t xml:space="preserve"> przewidzianych w art. 144 ustawy z dnia 29 stycznia 2004 r. </w:t>
      </w:r>
      <w:r w:rsidRPr="000934DA">
        <w:rPr>
          <w:rFonts w:ascii="Century Gothic" w:hAnsi="Century Gothic" w:cs="Century Gothic"/>
          <w:sz w:val="20"/>
          <w:szCs w:val="20"/>
        </w:rPr>
        <w:t xml:space="preserve">Prawo zamówień </w:t>
      </w:r>
      <w:r w:rsidRPr="00714174">
        <w:rPr>
          <w:rFonts w:ascii="Century Gothic" w:hAnsi="Century Gothic" w:cs="Century Gothic"/>
          <w:sz w:val="20"/>
          <w:szCs w:val="20"/>
        </w:rPr>
        <w:t xml:space="preserve">publicznych </w:t>
      </w:r>
      <w:hyperlink r:id="rId14" w:history="1">
        <w:r w:rsidRPr="00714174">
          <w:rPr>
            <w:rStyle w:val="Hipercze"/>
            <w:rFonts w:ascii="Century Gothic" w:hAnsi="Century Gothic"/>
            <w:color w:val="auto"/>
            <w:sz w:val="20"/>
            <w:szCs w:val="20"/>
            <w:u w:val="none"/>
          </w:rPr>
          <w:t>(</w:t>
        </w:r>
        <w:r w:rsidRPr="00714174">
          <w:rPr>
            <w:rFonts w:ascii="Century Gothic" w:hAnsi="Century Gothic" w:cs="Century Gothic"/>
            <w:sz w:val="20"/>
            <w:szCs w:val="20"/>
          </w:rPr>
          <w:t>Dz. U. z 2017 r. poz. 1579 z zm.</w:t>
        </w:r>
        <w:r w:rsidRPr="00714174">
          <w:rPr>
            <w:rStyle w:val="Hipercze"/>
            <w:rFonts w:ascii="Century Gothic" w:hAnsi="Century Gothic"/>
            <w:color w:val="auto"/>
            <w:sz w:val="20"/>
            <w:szCs w:val="20"/>
            <w:u w:val="none"/>
          </w:rPr>
          <w:t>)</w:t>
        </w:r>
      </w:hyperlink>
      <w:r w:rsidRPr="00714174">
        <w:rPr>
          <w:rStyle w:val="Hipercze"/>
          <w:rFonts w:ascii="Century Gothic" w:hAnsi="Century Gothic"/>
          <w:color w:val="auto"/>
          <w:sz w:val="20"/>
          <w:szCs w:val="20"/>
          <w:u w:val="none"/>
        </w:rPr>
        <w:t>.</w:t>
      </w:r>
    </w:p>
    <w:p w:rsidR="00714174" w:rsidRPr="00714174" w:rsidRDefault="00714174" w:rsidP="00714174">
      <w:pPr>
        <w:tabs>
          <w:tab w:val="left" w:pos="284"/>
        </w:tabs>
        <w:autoSpaceDE w:val="0"/>
        <w:autoSpaceDN w:val="0"/>
        <w:adjustRightInd w:val="0"/>
        <w:jc w:val="both"/>
        <w:rPr>
          <w:rFonts w:ascii="Century Gothic" w:hAnsi="Century Gothic" w:cs="Century Gothic"/>
          <w:sz w:val="20"/>
          <w:szCs w:val="20"/>
        </w:rPr>
      </w:pPr>
      <w:r w:rsidRPr="00714174">
        <w:rPr>
          <w:rFonts w:ascii="Century Gothic" w:hAnsi="Century Gothic" w:cs="Century Gothic"/>
          <w:sz w:val="20"/>
          <w:szCs w:val="20"/>
        </w:rPr>
        <w:t>2. Ponadto zmiany umowy mogą nastąpić w razie:</w:t>
      </w:r>
    </w:p>
    <w:p w:rsidR="00714174" w:rsidRPr="000934DA" w:rsidRDefault="00714174" w:rsidP="00714174">
      <w:pPr>
        <w:tabs>
          <w:tab w:val="left" w:pos="709"/>
        </w:tabs>
        <w:autoSpaceDE w:val="0"/>
        <w:autoSpaceDN w:val="0"/>
        <w:adjustRightInd w:val="0"/>
        <w:ind w:left="709" w:hanging="283"/>
        <w:jc w:val="both"/>
        <w:rPr>
          <w:rFonts w:ascii="Century Gothic" w:hAnsi="Century Gothic" w:cs="Century Gothic"/>
          <w:sz w:val="20"/>
          <w:szCs w:val="20"/>
        </w:rPr>
      </w:pPr>
      <w:r w:rsidRPr="00714174">
        <w:rPr>
          <w:rFonts w:ascii="Century Gothic" w:hAnsi="Century Gothic" w:cs="Century Gothic"/>
          <w:sz w:val="20"/>
          <w:szCs w:val="20"/>
        </w:rPr>
        <w:t>1)</w:t>
      </w:r>
      <w:r w:rsidRPr="00714174">
        <w:rPr>
          <w:rFonts w:ascii="Century Gothic" w:hAnsi="Century Gothic" w:cs="Century Gothic"/>
          <w:sz w:val="20"/>
          <w:szCs w:val="20"/>
        </w:rPr>
        <w:tab/>
        <w:t xml:space="preserve">zmiany osób </w:t>
      </w:r>
      <w:r w:rsidRPr="000934DA">
        <w:rPr>
          <w:rFonts w:ascii="Century Gothic" w:hAnsi="Century Gothic" w:cs="Century Gothic"/>
          <w:sz w:val="20"/>
          <w:szCs w:val="20"/>
        </w:rPr>
        <w:t>odpow</w:t>
      </w:r>
      <w:bookmarkStart w:id="1" w:name="_GoBack"/>
      <w:bookmarkEnd w:id="1"/>
      <w:r w:rsidRPr="000934DA">
        <w:rPr>
          <w:rFonts w:ascii="Century Gothic" w:hAnsi="Century Gothic" w:cs="Century Gothic"/>
          <w:sz w:val="20"/>
          <w:szCs w:val="20"/>
        </w:rPr>
        <w:t>iedzialnych za realizację umowy wskazanych w § 3 ust. 1 i 2.</w:t>
      </w:r>
    </w:p>
    <w:p w:rsidR="00714174" w:rsidRPr="000934DA" w:rsidRDefault="00714174" w:rsidP="00714174">
      <w:pPr>
        <w:tabs>
          <w:tab w:val="left" w:pos="709"/>
        </w:tabs>
        <w:autoSpaceDE w:val="0"/>
        <w:autoSpaceDN w:val="0"/>
        <w:adjustRightInd w:val="0"/>
        <w:ind w:left="709" w:hanging="283"/>
        <w:jc w:val="both"/>
        <w:rPr>
          <w:rFonts w:ascii="Century Gothic" w:hAnsi="Century Gothic"/>
          <w:sz w:val="20"/>
          <w:szCs w:val="20"/>
        </w:rPr>
      </w:pPr>
      <w:r w:rsidRPr="000934DA">
        <w:rPr>
          <w:rFonts w:ascii="Century Gothic" w:hAnsi="Century Gothic"/>
          <w:sz w:val="20"/>
          <w:szCs w:val="20"/>
        </w:rPr>
        <w:t>2)</w:t>
      </w:r>
      <w:r w:rsidRPr="000934DA">
        <w:rPr>
          <w:rFonts w:ascii="Century Gothic" w:hAnsi="Century Gothic"/>
          <w:sz w:val="20"/>
          <w:szCs w:val="20"/>
        </w:rPr>
        <w:tab/>
        <w:t>wystąpienia zmiany obowiązujących przepisów prawa mających wpływ na realizację umowy,</w:t>
      </w:r>
    </w:p>
    <w:p w:rsidR="00714174" w:rsidRPr="000934DA" w:rsidRDefault="00714174" w:rsidP="00714174">
      <w:pPr>
        <w:tabs>
          <w:tab w:val="left" w:pos="284"/>
        </w:tabs>
        <w:autoSpaceDE w:val="0"/>
        <w:autoSpaceDN w:val="0"/>
        <w:adjustRightInd w:val="0"/>
        <w:ind w:left="284" w:hanging="284"/>
        <w:jc w:val="both"/>
        <w:rPr>
          <w:rFonts w:ascii="Century Gothic" w:hAnsi="Century Gothic"/>
          <w:sz w:val="20"/>
          <w:szCs w:val="20"/>
        </w:rPr>
      </w:pPr>
      <w:r w:rsidRPr="000934DA">
        <w:rPr>
          <w:rFonts w:ascii="Century Gothic" w:hAnsi="Century Gothic"/>
          <w:sz w:val="20"/>
          <w:szCs w:val="20"/>
        </w:rPr>
        <w:t>3.</w:t>
      </w:r>
      <w:r w:rsidRPr="000934DA">
        <w:rPr>
          <w:rFonts w:ascii="Century Gothic" w:hAnsi="Century Gothic"/>
          <w:sz w:val="20"/>
          <w:szCs w:val="20"/>
        </w:rPr>
        <w:tab/>
        <w:t>Strona wnioskująca o zmianę umowy przedkłada drugiej Stronie pisemne uzasadnienie konieczności wprowadzenia zmian do umowy.</w:t>
      </w:r>
    </w:p>
    <w:p w:rsidR="00714174" w:rsidRPr="000934DA" w:rsidRDefault="00714174" w:rsidP="00714174">
      <w:pPr>
        <w:autoSpaceDE w:val="0"/>
        <w:autoSpaceDN w:val="0"/>
        <w:adjustRightInd w:val="0"/>
        <w:jc w:val="both"/>
        <w:rPr>
          <w:rFonts w:ascii="Century Gothic" w:hAnsi="Century Gothic" w:cs="Century Gothic"/>
          <w:bCs/>
          <w:sz w:val="20"/>
          <w:szCs w:val="20"/>
        </w:rPr>
      </w:pPr>
    </w:p>
    <w:p w:rsidR="00714174" w:rsidRPr="00F5788E" w:rsidRDefault="00714174" w:rsidP="00714174">
      <w:pPr>
        <w:autoSpaceDE w:val="0"/>
        <w:autoSpaceDN w:val="0"/>
        <w:adjustRightInd w:val="0"/>
        <w:jc w:val="center"/>
        <w:rPr>
          <w:rFonts w:ascii="Century Gothic" w:hAnsi="Century Gothic" w:cs="Century Gothic"/>
          <w:b/>
          <w:bCs/>
          <w:sz w:val="20"/>
          <w:szCs w:val="20"/>
        </w:rPr>
      </w:pPr>
      <w:r w:rsidRPr="000934DA">
        <w:rPr>
          <w:rFonts w:ascii="Century Gothic" w:hAnsi="Century Gothic" w:cs="Century Gothic"/>
          <w:b/>
          <w:bCs/>
          <w:sz w:val="20"/>
          <w:szCs w:val="20"/>
        </w:rPr>
        <w:t>§ 10</w:t>
      </w:r>
    </w:p>
    <w:p w:rsidR="00714174" w:rsidRPr="00134F71" w:rsidRDefault="00714174" w:rsidP="00714174">
      <w:pPr>
        <w:autoSpaceDE w:val="0"/>
        <w:autoSpaceDN w:val="0"/>
        <w:adjustRightInd w:val="0"/>
        <w:jc w:val="center"/>
        <w:rPr>
          <w:rFonts w:ascii="Century Gothic" w:hAnsi="Century Gothic" w:cs="Century Gothic"/>
          <w:b/>
          <w:bCs/>
          <w:sz w:val="20"/>
          <w:szCs w:val="20"/>
        </w:rPr>
      </w:pPr>
      <w:r w:rsidRPr="00F5788E">
        <w:rPr>
          <w:rFonts w:ascii="Century Gothic" w:hAnsi="Century Gothic" w:cs="Century Gothic"/>
          <w:b/>
          <w:bCs/>
          <w:sz w:val="20"/>
          <w:szCs w:val="20"/>
        </w:rPr>
        <w:t>Postanowienia końcowe</w:t>
      </w:r>
    </w:p>
    <w:p w:rsidR="00714174" w:rsidRPr="00134F71" w:rsidRDefault="00714174" w:rsidP="00714174">
      <w:pPr>
        <w:numPr>
          <w:ilvl w:val="0"/>
          <w:numId w:val="20"/>
        </w:numPr>
        <w:autoSpaceDE w:val="0"/>
        <w:autoSpaceDN w:val="0"/>
        <w:adjustRightInd w:val="0"/>
        <w:ind w:left="284" w:hanging="284"/>
        <w:jc w:val="both"/>
        <w:rPr>
          <w:rFonts w:ascii="Century Gothic" w:hAnsi="Century Gothic" w:cs="Century Gothic"/>
          <w:bCs/>
          <w:sz w:val="20"/>
          <w:szCs w:val="20"/>
        </w:rPr>
      </w:pPr>
      <w:r w:rsidRPr="00134F71">
        <w:rPr>
          <w:rFonts w:ascii="Century Gothic" w:hAnsi="Century Gothic" w:cs="Century Gothic"/>
          <w:sz w:val="20"/>
          <w:szCs w:val="20"/>
        </w:rPr>
        <w:t>W sprawach nieuregulowanych Umową mają zastosowanie powszechnie obowiązujące przepisy, w szczególności przepisy kodeksu cywilnego.</w:t>
      </w:r>
    </w:p>
    <w:p w:rsidR="00714174" w:rsidRPr="00134F71" w:rsidRDefault="00714174" w:rsidP="00714174">
      <w:pPr>
        <w:numPr>
          <w:ilvl w:val="0"/>
          <w:numId w:val="20"/>
        </w:numPr>
        <w:autoSpaceDE w:val="0"/>
        <w:autoSpaceDN w:val="0"/>
        <w:adjustRightInd w:val="0"/>
        <w:ind w:left="284" w:hanging="284"/>
        <w:jc w:val="both"/>
        <w:rPr>
          <w:rFonts w:ascii="Century Gothic" w:hAnsi="Century Gothic" w:cs="Century Gothic"/>
          <w:bCs/>
          <w:sz w:val="20"/>
          <w:szCs w:val="20"/>
        </w:rPr>
      </w:pPr>
      <w:r w:rsidRPr="00134F71">
        <w:rPr>
          <w:rFonts w:ascii="Century Gothic" w:hAnsi="Century Gothic" w:cs="Century Gothic"/>
          <w:sz w:val="20"/>
          <w:szCs w:val="20"/>
        </w:rPr>
        <w:t>Wszelkie spory wynikłe z tej umowy będzie w pierwszej instancji rozstrzygał sąd powszechny właściwy dla siedziby Zamawiającego.</w:t>
      </w:r>
    </w:p>
    <w:p w:rsidR="00714174" w:rsidRPr="00F5788E" w:rsidRDefault="00714174" w:rsidP="00714174">
      <w:pPr>
        <w:numPr>
          <w:ilvl w:val="0"/>
          <w:numId w:val="20"/>
        </w:numPr>
        <w:autoSpaceDE w:val="0"/>
        <w:autoSpaceDN w:val="0"/>
        <w:adjustRightInd w:val="0"/>
        <w:ind w:left="284" w:hanging="284"/>
        <w:jc w:val="both"/>
        <w:rPr>
          <w:rFonts w:ascii="Century Gothic" w:hAnsi="Century Gothic" w:cs="Century Gothic"/>
          <w:bCs/>
          <w:sz w:val="20"/>
          <w:szCs w:val="20"/>
        </w:rPr>
      </w:pPr>
      <w:r w:rsidRPr="00F5788E">
        <w:rPr>
          <w:rFonts w:ascii="Century Gothic" w:hAnsi="Century Gothic" w:cs="Century Gothic"/>
          <w:sz w:val="20"/>
          <w:szCs w:val="20"/>
        </w:rPr>
        <w:t>Umowę sporządzono w 3 (trzech) jednobrzmiących egzemplarzach, z których 1 (jeden) egzemplarz otrzymuje Wykonawca, 2 (dwa) egzemplarze Zamawiający.</w:t>
      </w:r>
    </w:p>
    <w:p w:rsidR="00714174" w:rsidRPr="004A55D5" w:rsidRDefault="00714174" w:rsidP="00714174">
      <w:pPr>
        <w:autoSpaceDE w:val="0"/>
        <w:jc w:val="both"/>
        <w:rPr>
          <w:rFonts w:ascii="Century Gothic" w:hAnsi="Century Gothic" w:cs="Century Gothic"/>
          <w:b/>
          <w:bCs/>
          <w:sz w:val="20"/>
          <w:szCs w:val="20"/>
          <w:lang w:eastAsia="en-US"/>
        </w:rPr>
      </w:pPr>
    </w:p>
    <w:p w:rsidR="00714174" w:rsidRPr="004A55D5" w:rsidRDefault="00714174" w:rsidP="00714174">
      <w:pPr>
        <w:autoSpaceDE w:val="0"/>
        <w:jc w:val="both"/>
        <w:rPr>
          <w:rFonts w:ascii="Century Gothic" w:hAnsi="Century Gothic" w:cs="Century Gothic"/>
          <w:b/>
          <w:bCs/>
          <w:sz w:val="20"/>
          <w:szCs w:val="20"/>
          <w:lang w:eastAsia="en-US"/>
        </w:rPr>
      </w:pPr>
    </w:p>
    <w:p w:rsidR="00714174" w:rsidRPr="004A55D5" w:rsidRDefault="00714174" w:rsidP="00714174">
      <w:pPr>
        <w:tabs>
          <w:tab w:val="left" w:pos="1320"/>
          <w:tab w:val="left" w:pos="6360"/>
        </w:tabs>
        <w:jc w:val="both"/>
        <w:rPr>
          <w:rFonts w:ascii="Century Gothic" w:hAnsi="Century Gothic" w:cs="Arial"/>
          <w:b/>
          <w:sz w:val="20"/>
          <w:szCs w:val="20"/>
        </w:rPr>
      </w:pPr>
      <w:r w:rsidRPr="004A55D5">
        <w:rPr>
          <w:rFonts w:ascii="Century Gothic" w:hAnsi="Century Gothic" w:cs="Arial"/>
          <w:b/>
          <w:sz w:val="20"/>
          <w:szCs w:val="20"/>
        </w:rPr>
        <w:tab/>
        <w:t>Zamawiający</w:t>
      </w:r>
      <w:r w:rsidRPr="004A55D5">
        <w:rPr>
          <w:rFonts w:ascii="Century Gothic" w:hAnsi="Century Gothic" w:cs="Arial"/>
          <w:b/>
          <w:sz w:val="20"/>
          <w:szCs w:val="20"/>
        </w:rPr>
        <w:tab/>
        <w:t>Wykonawca</w:t>
      </w:r>
    </w:p>
    <w:p w:rsidR="00714174" w:rsidRPr="004A55D5" w:rsidRDefault="00714174" w:rsidP="00714174">
      <w:pPr>
        <w:jc w:val="both"/>
        <w:rPr>
          <w:rFonts w:ascii="Century Gothic" w:hAnsi="Century Gothic" w:cs="Arial"/>
          <w:b/>
          <w:sz w:val="20"/>
          <w:szCs w:val="20"/>
        </w:rPr>
      </w:pPr>
    </w:p>
    <w:p w:rsidR="00714174" w:rsidRPr="004A55D5" w:rsidRDefault="00714174" w:rsidP="00714174">
      <w:pPr>
        <w:jc w:val="both"/>
        <w:rPr>
          <w:rFonts w:ascii="Century Gothic" w:hAnsi="Century Gothic" w:cs="Arial"/>
          <w:b/>
          <w:sz w:val="20"/>
          <w:szCs w:val="20"/>
        </w:rPr>
      </w:pPr>
    </w:p>
    <w:p w:rsidR="00714174" w:rsidRPr="004A55D5" w:rsidRDefault="00714174" w:rsidP="00714174">
      <w:pPr>
        <w:jc w:val="both"/>
        <w:rPr>
          <w:rFonts w:ascii="Century Gothic" w:hAnsi="Century Gothic" w:cs="Arial"/>
          <w:b/>
          <w:sz w:val="20"/>
          <w:szCs w:val="20"/>
        </w:rPr>
      </w:pPr>
    </w:p>
    <w:p w:rsidR="00714174" w:rsidRPr="004A55D5" w:rsidRDefault="00714174" w:rsidP="00714174">
      <w:pPr>
        <w:jc w:val="both"/>
        <w:rPr>
          <w:rFonts w:ascii="Century Gothic" w:hAnsi="Century Gothic" w:cs="Arial"/>
          <w:b/>
          <w:sz w:val="20"/>
          <w:szCs w:val="20"/>
        </w:rPr>
      </w:pPr>
    </w:p>
    <w:p w:rsidR="00714174" w:rsidRPr="004A55D5" w:rsidRDefault="00714174" w:rsidP="00714174">
      <w:pPr>
        <w:tabs>
          <w:tab w:val="left" w:pos="480"/>
          <w:tab w:val="left" w:pos="5520"/>
        </w:tabs>
        <w:jc w:val="both"/>
        <w:rPr>
          <w:rFonts w:ascii="Century Gothic" w:hAnsi="Century Gothic" w:cs="Arial"/>
          <w:sz w:val="20"/>
          <w:szCs w:val="20"/>
        </w:rPr>
      </w:pPr>
      <w:r w:rsidRPr="004A55D5">
        <w:rPr>
          <w:rFonts w:ascii="Century Gothic" w:hAnsi="Century Gothic" w:cs="Arial"/>
          <w:sz w:val="20"/>
          <w:szCs w:val="20"/>
        </w:rPr>
        <w:tab/>
        <w:t>.........................................................</w:t>
      </w:r>
      <w:r w:rsidRPr="004A55D5">
        <w:rPr>
          <w:rFonts w:ascii="Century Gothic" w:hAnsi="Century Gothic" w:cs="Arial"/>
          <w:sz w:val="20"/>
          <w:szCs w:val="20"/>
        </w:rPr>
        <w:tab/>
        <w:t>.........................................................</w:t>
      </w:r>
    </w:p>
    <w:p w:rsidR="00714174" w:rsidRPr="004A55D5" w:rsidRDefault="00714174" w:rsidP="00714174">
      <w:pPr>
        <w:tabs>
          <w:tab w:val="left" w:pos="480"/>
          <w:tab w:val="left" w:pos="5520"/>
        </w:tabs>
        <w:jc w:val="both"/>
        <w:rPr>
          <w:rFonts w:ascii="Century Gothic" w:hAnsi="Century Gothic" w:cs="Arial"/>
          <w:sz w:val="20"/>
          <w:szCs w:val="20"/>
        </w:rPr>
      </w:pPr>
    </w:p>
    <w:p w:rsidR="00714174" w:rsidRPr="004A55D5" w:rsidRDefault="00714174" w:rsidP="00714174">
      <w:pPr>
        <w:tabs>
          <w:tab w:val="left" w:pos="480"/>
          <w:tab w:val="left" w:pos="5520"/>
        </w:tabs>
        <w:jc w:val="both"/>
        <w:rPr>
          <w:rFonts w:ascii="Century Gothic" w:hAnsi="Century Gothic" w:cs="Arial"/>
          <w:sz w:val="20"/>
          <w:szCs w:val="20"/>
        </w:rPr>
      </w:pPr>
    </w:p>
    <w:p w:rsidR="00714174" w:rsidRPr="004A55D5" w:rsidRDefault="00714174" w:rsidP="00714174">
      <w:pPr>
        <w:rPr>
          <w:rFonts w:ascii="Century Gothic" w:hAnsi="Century Gothic"/>
          <w:sz w:val="20"/>
          <w:szCs w:val="20"/>
        </w:rPr>
      </w:pPr>
      <w:r w:rsidRPr="004A55D5">
        <w:rPr>
          <w:rFonts w:ascii="Century Gothic" w:hAnsi="Century Gothic"/>
          <w:sz w:val="20"/>
          <w:szCs w:val="20"/>
        </w:rPr>
        <w:t>Załączniki:</w:t>
      </w:r>
    </w:p>
    <w:p w:rsidR="00714174" w:rsidRPr="004A55D5" w:rsidRDefault="00714174" w:rsidP="00714174">
      <w:pPr>
        <w:rPr>
          <w:rFonts w:ascii="Century Gothic" w:hAnsi="Century Gothic"/>
          <w:sz w:val="20"/>
          <w:szCs w:val="20"/>
        </w:rPr>
      </w:pPr>
      <w:r w:rsidRPr="004A55D5">
        <w:rPr>
          <w:rFonts w:ascii="Century Gothic" w:hAnsi="Century Gothic"/>
          <w:sz w:val="20"/>
          <w:szCs w:val="20"/>
        </w:rPr>
        <w:t xml:space="preserve">1. </w:t>
      </w:r>
      <w:r>
        <w:rPr>
          <w:rFonts w:ascii="Century Gothic" w:hAnsi="Century Gothic"/>
          <w:sz w:val="20"/>
          <w:szCs w:val="20"/>
        </w:rPr>
        <w:t>o</w:t>
      </w:r>
      <w:r w:rsidRPr="004A55D5">
        <w:rPr>
          <w:rFonts w:ascii="Century Gothic" w:hAnsi="Century Gothic"/>
          <w:sz w:val="20"/>
          <w:szCs w:val="20"/>
        </w:rPr>
        <w:t>pis przedmiotu zamówienia</w:t>
      </w:r>
    </w:p>
    <w:p w:rsidR="00714174" w:rsidRPr="00C0168A" w:rsidRDefault="00714174" w:rsidP="00714174">
      <w:pPr>
        <w:jc w:val="center"/>
        <w:rPr>
          <w:rFonts w:ascii="Century Gothic" w:hAnsi="Century Gothic"/>
          <w:b/>
          <w:sz w:val="20"/>
          <w:szCs w:val="20"/>
        </w:rPr>
      </w:pPr>
      <w:r w:rsidRPr="004B7EA1">
        <w:rPr>
          <w:rFonts w:ascii="Century Gothic" w:hAnsi="Century Gothic"/>
          <w:b/>
          <w:color w:val="FF0000"/>
          <w:sz w:val="20"/>
          <w:szCs w:val="22"/>
        </w:rPr>
        <w:br w:type="page"/>
      </w:r>
      <w:r w:rsidRPr="00C0168A">
        <w:rPr>
          <w:rFonts w:ascii="Century Gothic" w:hAnsi="Century Gothic"/>
          <w:b/>
          <w:sz w:val="20"/>
          <w:szCs w:val="20"/>
        </w:rPr>
        <w:lastRenderedPageBreak/>
        <w:t>Rozdział 4</w:t>
      </w:r>
    </w:p>
    <w:p w:rsidR="00714174" w:rsidRPr="00C0168A" w:rsidRDefault="00714174" w:rsidP="00714174">
      <w:pPr>
        <w:spacing w:before="120" w:line="276" w:lineRule="auto"/>
        <w:jc w:val="center"/>
        <w:rPr>
          <w:rFonts w:ascii="Century Gothic" w:hAnsi="Century Gothic"/>
          <w:b/>
          <w:sz w:val="20"/>
          <w:szCs w:val="20"/>
        </w:rPr>
      </w:pPr>
      <w:r w:rsidRPr="00C0168A">
        <w:rPr>
          <w:rFonts w:ascii="Century Gothic" w:hAnsi="Century Gothic" w:cs="Arial"/>
          <w:b/>
          <w:sz w:val="20"/>
          <w:szCs w:val="20"/>
        </w:rPr>
        <w:t>OPIS PRZEDMIOTU ZAMÓWIENIA</w:t>
      </w:r>
    </w:p>
    <w:p w:rsidR="00714174" w:rsidRPr="00C0168A" w:rsidRDefault="00714174" w:rsidP="00714174">
      <w:pPr>
        <w:spacing w:line="276" w:lineRule="auto"/>
        <w:jc w:val="both"/>
        <w:rPr>
          <w:rFonts w:ascii="Century Gothic" w:hAnsi="Century Gothic" w:cs="Courier New"/>
          <w:sz w:val="20"/>
          <w:szCs w:val="20"/>
        </w:rPr>
      </w:pPr>
    </w:p>
    <w:p w:rsidR="00714174" w:rsidRPr="00C0168A" w:rsidRDefault="00714174" w:rsidP="00714174">
      <w:pPr>
        <w:spacing w:line="276" w:lineRule="auto"/>
        <w:jc w:val="both"/>
        <w:rPr>
          <w:rFonts w:ascii="Century Gothic" w:hAnsi="Century Gothic" w:cs="Courier New"/>
          <w:sz w:val="20"/>
          <w:szCs w:val="20"/>
        </w:rPr>
      </w:pPr>
    </w:p>
    <w:p w:rsidR="00714174" w:rsidRPr="00DD0C39" w:rsidRDefault="00714174" w:rsidP="00714174">
      <w:pPr>
        <w:tabs>
          <w:tab w:val="left" w:pos="426"/>
        </w:tabs>
        <w:ind w:left="426" w:hanging="426"/>
        <w:rPr>
          <w:rFonts w:ascii="Century Gothic" w:hAnsi="Century Gothic"/>
          <w:b/>
          <w:sz w:val="20"/>
          <w:szCs w:val="20"/>
        </w:rPr>
      </w:pPr>
      <w:r w:rsidRPr="000934DA">
        <w:rPr>
          <w:rFonts w:ascii="Century Gothic" w:hAnsi="Century Gothic"/>
          <w:sz w:val="20"/>
          <w:szCs w:val="20"/>
        </w:rPr>
        <w:t>I.</w:t>
      </w:r>
      <w:r>
        <w:rPr>
          <w:rFonts w:ascii="Century Gothic" w:hAnsi="Century Gothic"/>
          <w:b/>
          <w:sz w:val="20"/>
          <w:szCs w:val="20"/>
        </w:rPr>
        <w:tab/>
      </w:r>
      <w:r w:rsidRPr="009A088C">
        <w:rPr>
          <w:rFonts w:ascii="Century Gothic" w:hAnsi="Century Gothic"/>
          <w:sz w:val="20"/>
          <w:szCs w:val="20"/>
        </w:rPr>
        <w:t>Wymagania dotyczące samochodu</w:t>
      </w:r>
      <w:r>
        <w:rPr>
          <w:rFonts w:ascii="Century Gothic" w:hAnsi="Century Gothic"/>
          <w:sz w:val="20"/>
          <w:szCs w:val="20"/>
        </w:rPr>
        <w:t>:</w:t>
      </w:r>
    </w:p>
    <w:p w:rsidR="00714174" w:rsidRPr="000934DA" w:rsidRDefault="00714174" w:rsidP="00714174">
      <w:pPr>
        <w:pStyle w:val="Akapitzlist"/>
        <w:numPr>
          <w:ilvl w:val="0"/>
          <w:numId w:val="31"/>
        </w:numPr>
        <w:tabs>
          <w:tab w:val="left" w:pos="851"/>
        </w:tabs>
        <w:suppressAutoHyphens w:val="0"/>
        <w:spacing w:line="259" w:lineRule="auto"/>
        <w:ind w:left="851" w:hanging="284"/>
        <w:contextualSpacing/>
        <w:jc w:val="both"/>
        <w:rPr>
          <w:rFonts w:ascii="Century Gothic" w:hAnsi="Century Gothic"/>
          <w:sz w:val="20"/>
          <w:szCs w:val="20"/>
        </w:rPr>
      </w:pPr>
      <w:r w:rsidRPr="00DD0C39">
        <w:rPr>
          <w:rFonts w:ascii="Century Gothic" w:hAnsi="Century Gothic"/>
          <w:sz w:val="20"/>
          <w:szCs w:val="20"/>
        </w:rPr>
        <w:t xml:space="preserve">Samochód fabrycznie nowy, wyprodukowany minimum w 2018r., o przebiegu nie wyższym niż 1000km, bezwypadkowy, wolny od wad konstrukcyjnych, wykonawczych, </w:t>
      </w:r>
      <w:r w:rsidRPr="000934DA">
        <w:rPr>
          <w:rFonts w:ascii="Century Gothic" w:hAnsi="Century Gothic"/>
          <w:sz w:val="20"/>
          <w:szCs w:val="20"/>
        </w:rPr>
        <w:t>materiałowych.</w:t>
      </w:r>
    </w:p>
    <w:p w:rsidR="00714174" w:rsidRPr="000934DA" w:rsidRDefault="00714174" w:rsidP="00714174">
      <w:pPr>
        <w:pStyle w:val="Akapitzlist"/>
        <w:numPr>
          <w:ilvl w:val="0"/>
          <w:numId w:val="31"/>
        </w:numPr>
        <w:tabs>
          <w:tab w:val="left" w:pos="851"/>
        </w:tabs>
        <w:suppressAutoHyphens w:val="0"/>
        <w:spacing w:line="259" w:lineRule="auto"/>
        <w:ind w:left="851" w:hanging="284"/>
        <w:contextualSpacing/>
        <w:jc w:val="both"/>
        <w:rPr>
          <w:rFonts w:ascii="Century Gothic" w:hAnsi="Century Gothic"/>
          <w:sz w:val="20"/>
          <w:szCs w:val="20"/>
        </w:rPr>
      </w:pPr>
      <w:r w:rsidRPr="000934DA">
        <w:rPr>
          <w:rFonts w:ascii="Century Gothic" w:hAnsi="Century Gothic"/>
          <w:sz w:val="20"/>
          <w:szCs w:val="20"/>
        </w:rPr>
        <w:t>Samochód reprezentacyjny – ilość miejsc 7 + 1 kierowca.</w:t>
      </w:r>
    </w:p>
    <w:p w:rsidR="00714174" w:rsidRPr="000934DA" w:rsidRDefault="00714174" w:rsidP="00714174">
      <w:pPr>
        <w:pStyle w:val="Akapitzlist"/>
        <w:numPr>
          <w:ilvl w:val="0"/>
          <w:numId w:val="31"/>
        </w:numPr>
        <w:tabs>
          <w:tab w:val="left" w:pos="851"/>
        </w:tabs>
        <w:suppressAutoHyphens w:val="0"/>
        <w:spacing w:line="259" w:lineRule="auto"/>
        <w:ind w:left="851" w:hanging="284"/>
        <w:contextualSpacing/>
        <w:jc w:val="both"/>
        <w:rPr>
          <w:rFonts w:ascii="Century Gothic" w:hAnsi="Century Gothic"/>
          <w:sz w:val="20"/>
          <w:szCs w:val="20"/>
        </w:rPr>
      </w:pPr>
      <w:r w:rsidRPr="000934DA">
        <w:rPr>
          <w:rFonts w:ascii="Century Gothic" w:hAnsi="Century Gothic"/>
          <w:sz w:val="20"/>
          <w:szCs w:val="20"/>
        </w:rPr>
        <w:t>Pojemność silnika do 2000cm</w:t>
      </w:r>
      <w:r w:rsidRPr="000934DA">
        <w:rPr>
          <w:rFonts w:ascii="Century Gothic" w:hAnsi="Century Gothic"/>
          <w:sz w:val="20"/>
          <w:szCs w:val="20"/>
          <w:vertAlign w:val="superscript"/>
        </w:rPr>
        <w:t>3</w:t>
      </w:r>
      <w:r w:rsidRPr="000934DA">
        <w:rPr>
          <w:rFonts w:ascii="Century Gothic" w:hAnsi="Century Gothic"/>
          <w:sz w:val="20"/>
          <w:szCs w:val="20"/>
        </w:rPr>
        <w:t xml:space="preserve"> o mocy od 140 </w:t>
      </w:r>
      <w:proofErr w:type="spellStart"/>
      <w:r w:rsidRPr="000934DA">
        <w:rPr>
          <w:rFonts w:ascii="Century Gothic" w:hAnsi="Century Gothic"/>
          <w:sz w:val="20"/>
          <w:szCs w:val="20"/>
        </w:rPr>
        <w:t>kM</w:t>
      </w:r>
      <w:proofErr w:type="spellEnd"/>
    </w:p>
    <w:p w:rsidR="00714174" w:rsidRPr="000934DA" w:rsidRDefault="00714174" w:rsidP="00714174">
      <w:pPr>
        <w:pStyle w:val="Akapitzlist"/>
        <w:numPr>
          <w:ilvl w:val="0"/>
          <w:numId w:val="31"/>
        </w:numPr>
        <w:tabs>
          <w:tab w:val="left" w:pos="851"/>
        </w:tabs>
        <w:suppressAutoHyphens w:val="0"/>
        <w:spacing w:line="259" w:lineRule="auto"/>
        <w:ind w:left="851" w:hanging="284"/>
        <w:contextualSpacing/>
        <w:jc w:val="both"/>
        <w:rPr>
          <w:rFonts w:ascii="Century Gothic" w:hAnsi="Century Gothic"/>
          <w:sz w:val="20"/>
          <w:szCs w:val="20"/>
        </w:rPr>
      </w:pPr>
      <w:r w:rsidRPr="000934DA">
        <w:rPr>
          <w:rFonts w:ascii="Century Gothic" w:hAnsi="Century Gothic"/>
          <w:sz w:val="20"/>
          <w:szCs w:val="20"/>
        </w:rPr>
        <w:t>Wymiary:</w:t>
      </w:r>
    </w:p>
    <w:p w:rsidR="00714174" w:rsidRDefault="00714174" w:rsidP="00714174">
      <w:pPr>
        <w:pStyle w:val="Akapitzlist"/>
        <w:numPr>
          <w:ilvl w:val="0"/>
          <w:numId w:val="46"/>
        </w:numPr>
        <w:tabs>
          <w:tab w:val="left" w:pos="1418"/>
        </w:tabs>
        <w:suppressAutoHyphens w:val="0"/>
        <w:spacing w:line="259" w:lineRule="auto"/>
        <w:ind w:left="1418" w:hanging="284"/>
        <w:contextualSpacing/>
        <w:jc w:val="both"/>
        <w:rPr>
          <w:rFonts w:ascii="Century Gothic" w:hAnsi="Century Gothic"/>
          <w:sz w:val="20"/>
          <w:szCs w:val="20"/>
        </w:rPr>
      </w:pPr>
      <w:r w:rsidRPr="00C0168A">
        <w:rPr>
          <w:rFonts w:ascii="Century Gothic" w:hAnsi="Century Gothic"/>
          <w:sz w:val="20"/>
          <w:szCs w:val="20"/>
        </w:rPr>
        <w:t>całkowita długość – 530</w:t>
      </w:r>
      <w:r>
        <w:rPr>
          <w:rFonts w:ascii="Century Gothic" w:hAnsi="Century Gothic"/>
          <w:sz w:val="20"/>
          <w:szCs w:val="20"/>
        </w:rPr>
        <w:t>0</w:t>
      </w:r>
      <w:r w:rsidRPr="00C0168A">
        <w:rPr>
          <w:rFonts w:ascii="Century Gothic" w:hAnsi="Century Gothic"/>
          <w:sz w:val="20"/>
          <w:szCs w:val="20"/>
        </w:rPr>
        <w:t>-550</w:t>
      </w:r>
      <w:r>
        <w:rPr>
          <w:rFonts w:ascii="Century Gothic" w:hAnsi="Century Gothic"/>
          <w:sz w:val="20"/>
          <w:szCs w:val="20"/>
        </w:rPr>
        <w:t>0m</w:t>
      </w:r>
      <w:r w:rsidRPr="00C0168A">
        <w:rPr>
          <w:rFonts w:ascii="Century Gothic" w:hAnsi="Century Gothic"/>
          <w:sz w:val="20"/>
          <w:szCs w:val="20"/>
        </w:rPr>
        <w:t>m</w:t>
      </w:r>
      <w:r>
        <w:rPr>
          <w:rFonts w:ascii="Century Gothic" w:hAnsi="Century Gothic"/>
          <w:sz w:val="20"/>
          <w:szCs w:val="20"/>
        </w:rPr>
        <w:t>;</w:t>
      </w:r>
    </w:p>
    <w:p w:rsidR="00714174" w:rsidRDefault="00714174" w:rsidP="00714174">
      <w:pPr>
        <w:pStyle w:val="Akapitzlist"/>
        <w:numPr>
          <w:ilvl w:val="0"/>
          <w:numId w:val="46"/>
        </w:numPr>
        <w:tabs>
          <w:tab w:val="left" w:pos="1418"/>
        </w:tabs>
        <w:suppressAutoHyphens w:val="0"/>
        <w:spacing w:line="259" w:lineRule="auto"/>
        <w:ind w:left="1418" w:hanging="284"/>
        <w:contextualSpacing/>
        <w:jc w:val="both"/>
        <w:rPr>
          <w:rFonts w:ascii="Century Gothic" w:hAnsi="Century Gothic"/>
          <w:sz w:val="20"/>
          <w:szCs w:val="20"/>
        </w:rPr>
      </w:pPr>
      <w:r w:rsidRPr="00DD0C39">
        <w:rPr>
          <w:rFonts w:ascii="Century Gothic" w:hAnsi="Century Gothic"/>
          <w:sz w:val="20"/>
          <w:szCs w:val="20"/>
        </w:rPr>
        <w:t>rozstaw osi – 33</w:t>
      </w:r>
      <w:r>
        <w:rPr>
          <w:rFonts w:ascii="Century Gothic" w:hAnsi="Century Gothic"/>
          <w:sz w:val="20"/>
          <w:szCs w:val="20"/>
        </w:rPr>
        <w:t>0</w:t>
      </w:r>
      <w:r w:rsidRPr="00DD0C39">
        <w:rPr>
          <w:rFonts w:ascii="Century Gothic" w:hAnsi="Century Gothic"/>
          <w:sz w:val="20"/>
          <w:szCs w:val="20"/>
        </w:rPr>
        <w:t>0-355</w:t>
      </w:r>
      <w:r>
        <w:rPr>
          <w:rFonts w:ascii="Century Gothic" w:hAnsi="Century Gothic"/>
          <w:sz w:val="20"/>
          <w:szCs w:val="20"/>
        </w:rPr>
        <w:t>0m</w:t>
      </w:r>
      <w:r w:rsidRPr="00DD0C39">
        <w:rPr>
          <w:rFonts w:ascii="Century Gothic" w:hAnsi="Century Gothic"/>
          <w:sz w:val="20"/>
          <w:szCs w:val="20"/>
        </w:rPr>
        <w:t>m</w:t>
      </w:r>
      <w:r>
        <w:rPr>
          <w:rFonts w:ascii="Century Gothic" w:hAnsi="Century Gothic"/>
          <w:sz w:val="20"/>
          <w:szCs w:val="20"/>
        </w:rPr>
        <w:t>;</w:t>
      </w:r>
    </w:p>
    <w:p w:rsidR="00714174" w:rsidRPr="00DD0C39" w:rsidRDefault="00714174" w:rsidP="00714174">
      <w:pPr>
        <w:pStyle w:val="Akapitzlist"/>
        <w:numPr>
          <w:ilvl w:val="0"/>
          <w:numId w:val="46"/>
        </w:numPr>
        <w:tabs>
          <w:tab w:val="left" w:pos="1418"/>
        </w:tabs>
        <w:suppressAutoHyphens w:val="0"/>
        <w:spacing w:line="259" w:lineRule="auto"/>
        <w:ind w:left="1418" w:hanging="284"/>
        <w:contextualSpacing/>
        <w:jc w:val="both"/>
        <w:rPr>
          <w:rFonts w:ascii="Century Gothic" w:hAnsi="Century Gothic"/>
          <w:sz w:val="20"/>
          <w:szCs w:val="20"/>
        </w:rPr>
      </w:pPr>
      <w:r w:rsidRPr="00DD0C39">
        <w:rPr>
          <w:rFonts w:ascii="Century Gothic" w:hAnsi="Century Gothic"/>
          <w:sz w:val="20"/>
          <w:szCs w:val="20"/>
        </w:rPr>
        <w:t>wysokość – do 2</w:t>
      </w:r>
      <w:r>
        <w:rPr>
          <w:rFonts w:ascii="Century Gothic" w:hAnsi="Century Gothic"/>
          <w:sz w:val="20"/>
          <w:szCs w:val="20"/>
        </w:rPr>
        <w:t>000m</w:t>
      </w:r>
      <w:r w:rsidRPr="00DD0C39">
        <w:rPr>
          <w:rFonts w:ascii="Century Gothic" w:hAnsi="Century Gothic"/>
          <w:sz w:val="20"/>
          <w:szCs w:val="20"/>
        </w:rPr>
        <w:t>m</w:t>
      </w:r>
      <w:r>
        <w:rPr>
          <w:rFonts w:ascii="Century Gothic" w:hAnsi="Century Gothic"/>
          <w:sz w:val="20"/>
          <w:szCs w:val="20"/>
        </w:rPr>
        <w:t>.</w:t>
      </w:r>
    </w:p>
    <w:p w:rsidR="00714174" w:rsidRDefault="00714174" w:rsidP="00714174">
      <w:pPr>
        <w:pStyle w:val="Akapitzlist"/>
        <w:numPr>
          <w:ilvl w:val="0"/>
          <w:numId w:val="31"/>
        </w:numPr>
        <w:tabs>
          <w:tab w:val="left" w:pos="851"/>
        </w:tabs>
        <w:suppressAutoHyphens w:val="0"/>
        <w:spacing w:line="259" w:lineRule="auto"/>
        <w:ind w:left="851" w:hanging="284"/>
        <w:contextualSpacing/>
        <w:jc w:val="both"/>
        <w:rPr>
          <w:rFonts w:ascii="Century Gothic" w:hAnsi="Century Gothic"/>
          <w:sz w:val="20"/>
          <w:szCs w:val="20"/>
        </w:rPr>
      </w:pPr>
      <w:r>
        <w:rPr>
          <w:rFonts w:ascii="Century Gothic" w:hAnsi="Century Gothic"/>
          <w:sz w:val="20"/>
          <w:szCs w:val="20"/>
        </w:rPr>
        <w:t>L</w:t>
      </w:r>
      <w:r w:rsidRPr="00DD0C39">
        <w:rPr>
          <w:rFonts w:ascii="Century Gothic" w:hAnsi="Century Gothic"/>
          <w:sz w:val="20"/>
          <w:szCs w:val="20"/>
        </w:rPr>
        <w:t>akier metalik</w:t>
      </w:r>
      <w:r>
        <w:rPr>
          <w:rFonts w:ascii="Century Gothic" w:hAnsi="Century Gothic"/>
          <w:sz w:val="20"/>
          <w:szCs w:val="20"/>
        </w:rPr>
        <w:t>.</w:t>
      </w:r>
    </w:p>
    <w:p w:rsidR="00714174" w:rsidRDefault="00714174" w:rsidP="00714174">
      <w:pPr>
        <w:pStyle w:val="Akapitzlist"/>
        <w:numPr>
          <w:ilvl w:val="0"/>
          <w:numId w:val="31"/>
        </w:numPr>
        <w:tabs>
          <w:tab w:val="left" w:pos="851"/>
        </w:tabs>
        <w:suppressAutoHyphens w:val="0"/>
        <w:spacing w:line="259" w:lineRule="auto"/>
        <w:ind w:left="851" w:hanging="284"/>
        <w:contextualSpacing/>
        <w:jc w:val="both"/>
        <w:rPr>
          <w:rFonts w:ascii="Century Gothic" w:hAnsi="Century Gothic"/>
          <w:sz w:val="20"/>
          <w:szCs w:val="20"/>
        </w:rPr>
      </w:pPr>
      <w:r>
        <w:rPr>
          <w:rFonts w:ascii="Century Gothic" w:hAnsi="Century Gothic"/>
          <w:sz w:val="20"/>
          <w:szCs w:val="20"/>
        </w:rPr>
        <w:t>P</w:t>
      </w:r>
      <w:r w:rsidRPr="00DD0C39">
        <w:rPr>
          <w:rFonts w:ascii="Century Gothic" w:hAnsi="Century Gothic"/>
          <w:sz w:val="20"/>
          <w:szCs w:val="20"/>
        </w:rPr>
        <w:t>aliwo – olej napędowy</w:t>
      </w:r>
      <w:r>
        <w:rPr>
          <w:rFonts w:ascii="Century Gothic" w:hAnsi="Century Gothic"/>
          <w:sz w:val="20"/>
          <w:szCs w:val="20"/>
        </w:rPr>
        <w:t>.</w:t>
      </w:r>
    </w:p>
    <w:p w:rsidR="00714174" w:rsidRDefault="00714174" w:rsidP="00714174">
      <w:pPr>
        <w:pStyle w:val="Akapitzlist"/>
        <w:numPr>
          <w:ilvl w:val="0"/>
          <w:numId w:val="31"/>
        </w:numPr>
        <w:tabs>
          <w:tab w:val="left" w:pos="851"/>
        </w:tabs>
        <w:suppressAutoHyphens w:val="0"/>
        <w:spacing w:line="259" w:lineRule="auto"/>
        <w:ind w:left="851" w:hanging="284"/>
        <w:contextualSpacing/>
        <w:jc w:val="both"/>
        <w:rPr>
          <w:rFonts w:ascii="Century Gothic" w:hAnsi="Century Gothic"/>
          <w:sz w:val="20"/>
          <w:szCs w:val="20"/>
        </w:rPr>
      </w:pPr>
      <w:r>
        <w:rPr>
          <w:rFonts w:ascii="Century Gothic" w:hAnsi="Century Gothic"/>
          <w:sz w:val="20"/>
          <w:szCs w:val="20"/>
        </w:rPr>
        <w:t>Z</w:t>
      </w:r>
      <w:r w:rsidRPr="00DD0C39">
        <w:rPr>
          <w:rFonts w:ascii="Century Gothic" w:hAnsi="Century Gothic"/>
          <w:sz w:val="20"/>
          <w:szCs w:val="20"/>
        </w:rPr>
        <w:t>amek centralny z alarmem</w:t>
      </w:r>
    </w:p>
    <w:p w:rsidR="00714174" w:rsidRDefault="00714174" w:rsidP="00714174">
      <w:pPr>
        <w:pStyle w:val="Akapitzlist"/>
        <w:numPr>
          <w:ilvl w:val="0"/>
          <w:numId w:val="31"/>
        </w:numPr>
        <w:tabs>
          <w:tab w:val="left" w:pos="851"/>
        </w:tabs>
        <w:suppressAutoHyphens w:val="0"/>
        <w:spacing w:line="259" w:lineRule="auto"/>
        <w:ind w:left="851" w:hanging="284"/>
        <w:contextualSpacing/>
        <w:jc w:val="both"/>
        <w:rPr>
          <w:rFonts w:ascii="Century Gothic" w:hAnsi="Century Gothic"/>
          <w:sz w:val="20"/>
          <w:szCs w:val="20"/>
        </w:rPr>
      </w:pPr>
      <w:r>
        <w:rPr>
          <w:rFonts w:ascii="Century Gothic" w:hAnsi="Century Gothic"/>
          <w:sz w:val="20"/>
          <w:szCs w:val="20"/>
        </w:rPr>
        <w:t>K</w:t>
      </w:r>
      <w:r w:rsidRPr="00DD0C39">
        <w:rPr>
          <w:rFonts w:ascii="Century Gothic" w:hAnsi="Century Gothic"/>
          <w:sz w:val="20"/>
          <w:szCs w:val="20"/>
        </w:rPr>
        <w:t>amera cofania</w:t>
      </w:r>
      <w:r>
        <w:rPr>
          <w:rFonts w:ascii="Century Gothic" w:hAnsi="Century Gothic"/>
          <w:sz w:val="20"/>
          <w:szCs w:val="20"/>
        </w:rPr>
        <w:t>.</w:t>
      </w:r>
    </w:p>
    <w:p w:rsidR="00714174" w:rsidRDefault="00714174" w:rsidP="00714174">
      <w:pPr>
        <w:pStyle w:val="Akapitzlist"/>
        <w:numPr>
          <w:ilvl w:val="0"/>
          <w:numId w:val="31"/>
        </w:numPr>
        <w:tabs>
          <w:tab w:val="left" w:pos="851"/>
        </w:tabs>
        <w:suppressAutoHyphens w:val="0"/>
        <w:spacing w:line="259" w:lineRule="auto"/>
        <w:ind w:left="851" w:hanging="284"/>
        <w:contextualSpacing/>
        <w:jc w:val="both"/>
        <w:rPr>
          <w:rFonts w:ascii="Century Gothic" w:hAnsi="Century Gothic"/>
          <w:sz w:val="20"/>
          <w:szCs w:val="20"/>
        </w:rPr>
      </w:pPr>
      <w:r>
        <w:rPr>
          <w:rFonts w:ascii="Century Gothic" w:hAnsi="Century Gothic"/>
          <w:sz w:val="20"/>
          <w:szCs w:val="20"/>
        </w:rPr>
        <w:t>K</w:t>
      </w:r>
      <w:r w:rsidRPr="00DD0C39">
        <w:rPr>
          <w:rFonts w:ascii="Century Gothic" w:hAnsi="Century Gothic"/>
          <w:sz w:val="20"/>
          <w:szCs w:val="20"/>
        </w:rPr>
        <w:t>omputer pokładowy</w:t>
      </w:r>
      <w:r>
        <w:rPr>
          <w:rFonts w:ascii="Century Gothic" w:hAnsi="Century Gothic"/>
          <w:sz w:val="20"/>
          <w:szCs w:val="20"/>
        </w:rPr>
        <w:t xml:space="preserve"> z polskim językiem komunikatów </w:t>
      </w:r>
    </w:p>
    <w:p w:rsidR="00714174" w:rsidRDefault="00714174" w:rsidP="00714174">
      <w:pPr>
        <w:pStyle w:val="Akapitzlist"/>
        <w:numPr>
          <w:ilvl w:val="0"/>
          <w:numId w:val="31"/>
        </w:numPr>
        <w:tabs>
          <w:tab w:val="left" w:pos="851"/>
        </w:tabs>
        <w:suppressAutoHyphens w:val="0"/>
        <w:spacing w:line="259" w:lineRule="auto"/>
        <w:ind w:left="851" w:hanging="284"/>
        <w:contextualSpacing/>
        <w:jc w:val="both"/>
        <w:rPr>
          <w:rFonts w:ascii="Century Gothic" w:hAnsi="Century Gothic"/>
          <w:sz w:val="20"/>
          <w:szCs w:val="20"/>
        </w:rPr>
      </w:pPr>
      <w:r>
        <w:rPr>
          <w:rFonts w:ascii="Century Gothic" w:hAnsi="Century Gothic"/>
          <w:sz w:val="20"/>
          <w:szCs w:val="20"/>
        </w:rPr>
        <w:t>U</w:t>
      </w:r>
      <w:r w:rsidRPr="00DD0C39">
        <w:rPr>
          <w:rFonts w:ascii="Century Gothic" w:hAnsi="Century Gothic"/>
          <w:sz w:val="20"/>
          <w:szCs w:val="20"/>
        </w:rPr>
        <w:t>kład ABS z systemami EBD i EBA tj. elektronicznym rozdziałem siły hamowania i wspomaganiem hamowania awaryjnego</w:t>
      </w:r>
      <w:r>
        <w:rPr>
          <w:rFonts w:ascii="Century Gothic" w:hAnsi="Century Gothic"/>
          <w:sz w:val="20"/>
          <w:szCs w:val="20"/>
        </w:rPr>
        <w:t>.</w:t>
      </w:r>
    </w:p>
    <w:p w:rsidR="00714174" w:rsidRDefault="00714174" w:rsidP="00714174">
      <w:pPr>
        <w:pStyle w:val="Akapitzlist"/>
        <w:numPr>
          <w:ilvl w:val="0"/>
          <w:numId w:val="31"/>
        </w:numPr>
        <w:tabs>
          <w:tab w:val="left" w:pos="851"/>
        </w:tabs>
        <w:suppressAutoHyphens w:val="0"/>
        <w:spacing w:line="259" w:lineRule="auto"/>
        <w:ind w:left="851" w:hanging="284"/>
        <w:contextualSpacing/>
        <w:jc w:val="both"/>
        <w:rPr>
          <w:rFonts w:ascii="Century Gothic" w:hAnsi="Century Gothic"/>
          <w:sz w:val="20"/>
          <w:szCs w:val="20"/>
        </w:rPr>
      </w:pPr>
      <w:r>
        <w:rPr>
          <w:rFonts w:ascii="Century Gothic" w:hAnsi="Century Gothic"/>
          <w:sz w:val="20"/>
          <w:szCs w:val="20"/>
        </w:rPr>
        <w:t>K</w:t>
      </w:r>
      <w:r w:rsidRPr="00DD0C39">
        <w:rPr>
          <w:rFonts w:ascii="Century Gothic" w:hAnsi="Century Gothic"/>
          <w:sz w:val="20"/>
          <w:szCs w:val="20"/>
        </w:rPr>
        <w:t>olumna kierownicy regulowana w dwóch płaszczyznach, po lewej stronie pojazdu</w:t>
      </w:r>
      <w:r>
        <w:rPr>
          <w:rFonts w:ascii="Century Gothic" w:hAnsi="Century Gothic"/>
          <w:sz w:val="20"/>
          <w:szCs w:val="20"/>
        </w:rPr>
        <w:t>.</w:t>
      </w:r>
    </w:p>
    <w:p w:rsidR="00714174" w:rsidRDefault="00714174" w:rsidP="00714174">
      <w:pPr>
        <w:pStyle w:val="Akapitzlist"/>
        <w:numPr>
          <w:ilvl w:val="0"/>
          <w:numId w:val="31"/>
        </w:numPr>
        <w:tabs>
          <w:tab w:val="left" w:pos="851"/>
        </w:tabs>
        <w:suppressAutoHyphens w:val="0"/>
        <w:spacing w:line="259" w:lineRule="auto"/>
        <w:ind w:left="851" w:hanging="284"/>
        <w:contextualSpacing/>
        <w:jc w:val="both"/>
        <w:rPr>
          <w:rFonts w:ascii="Century Gothic" w:hAnsi="Century Gothic"/>
          <w:sz w:val="20"/>
          <w:szCs w:val="20"/>
        </w:rPr>
      </w:pPr>
      <w:r w:rsidRPr="00DD0C39">
        <w:rPr>
          <w:rFonts w:ascii="Century Gothic" w:hAnsi="Century Gothic"/>
          <w:sz w:val="20"/>
          <w:szCs w:val="20"/>
        </w:rPr>
        <w:t>Przyciski sterowania na kole kierownicy</w:t>
      </w:r>
      <w:r>
        <w:rPr>
          <w:rFonts w:ascii="Century Gothic" w:hAnsi="Century Gothic"/>
          <w:sz w:val="20"/>
          <w:szCs w:val="20"/>
        </w:rPr>
        <w:t>.</w:t>
      </w:r>
    </w:p>
    <w:p w:rsidR="00714174" w:rsidRDefault="00714174" w:rsidP="00714174">
      <w:pPr>
        <w:pStyle w:val="Akapitzlist"/>
        <w:numPr>
          <w:ilvl w:val="0"/>
          <w:numId w:val="31"/>
        </w:numPr>
        <w:tabs>
          <w:tab w:val="left" w:pos="851"/>
        </w:tabs>
        <w:suppressAutoHyphens w:val="0"/>
        <w:spacing w:line="259" w:lineRule="auto"/>
        <w:ind w:left="851" w:hanging="284"/>
        <w:contextualSpacing/>
        <w:jc w:val="both"/>
        <w:rPr>
          <w:rFonts w:ascii="Century Gothic" w:hAnsi="Century Gothic"/>
          <w:sz w:val="20"/>
          <w:szCs w:val="20"/>
        </w:rPr>
      </w:pPr>
      <w:r w:rsidRPr="00DD0C39">
        <w:rPr>
          <w:rFonts w:ascii="Century Gothic" w:hAnsi="Century Gothic"/>
          <w:sz w:val="20"/>
          <w:szCs w:val="20"/>
        </w:rPr>
        <w:t>Elektrycznie sterowane szyby przednie</w:t>
      </w:r>
      <w:r>
        <w:rPr>
          <w:rFonts w:ascii="Century Gothic" w:hAnsi="Century Gothic"/>
          <w:sz w:val="20"/>
          <w:szCs w:val="20"/>
        </w:rPr>
        <w:t>.</w:t>
      </w:r>
    </w:p>
    <w:p w:rsidR="00714174" w:rsidRDefault="00714174" w:rsidP="00714174">
      <w:pPr>
        <w:pStyle w:val="Akapitzlist"/>
        <w:numPr>
          <w:ilvl w:val="0"/>
          <w:numId w:val="31"/>
        </w:numPr>
        <w:tabs>
          <w:tab w:val="left" w:pos="851"/>
        </w:tabs>
        <w:suppressAutoHyphens w:val="0"/>
        <w:spacing w:line="259" w:lineRule="auto"/>
        <w:ind w:left="851" w:hanging="284"/>
        <w:contextualSpacing/>
        <w:jc w:val="both"/>
        <w:rPr>
          <w:rFonts w:ascii="Century Gothic" w:hAnsi="Century Gothic"/>
          <w:sz w:val="20"/>
          <w:szCs w:val="20"/>
        </w:rPr>
      </w:pPr>
      <w:r w:rsidRPr="00DD0C39">
        <w:rPr>
          <w:rFonts w:ascii="Century Gothic" w:hAnsi="Century Gothic"/>
          <w:sz w:val="20"/>
          <w:szCs w:val="20"/>
        </w:rPr>
        <w:t xml:space="preserve">Elektrycznie sterowane szyby kierowcy </w:t>
      </w:r>
      <w:proofErr w:type="spellStart"/>
      <w:r w:rsidRPr="00DD0C39">
        <w:rPr>
          <w:rFonts w:ascii="Century Gothic" w:hAnsi="Century Gothic"/>
          <w:sz w:val="20"/>
          <w:szCs w:val="20"/>
        </w:rPr>
        <w:t>jednoimpulsowo</w:t>
      </w:r>
      <w:proofErr w:type="spellEnd"/>
      <w:r>
        <w:rPr>
          <w:rFonts w:ascii="Century Gothic" w:hAnsi="Century Gothic"/>
          <w:sz w:val="20"/>
          <w:szCs w:val="20"/>
        </w:rPr>
        <w:t>.</w:t>
      </w:r>
    </w:p>
    <w:p w:rsidR="00714174" w:rsidRDefault="00714174" w:rsidP="00714174">
      <w:pPr>
        <w:pStyle w:val="Akapitzlist"/>
        <w:numPr>
          <w:ilvl w:val="0"/>
          <w:numId w:val="31"/>
        </w:numPr>
        <w:tabs>
          <w:tab w:val="left" w:pos="851"/>
        </w:tabs>
        <w:suppressAutoHyphens w:val="0"/>
        <w:spacing w:line="259" w:lineRule="auto"/>
        <w:ind w:left="851" w:hanging="284"/>
        <w:contextualSpacing/>
        <w:jc w:val="both"/>
        <w:rPr>
          <w:rFonts w:ascii="Century Gothic" w:hAnsi="Century Gothic"/>
          <w:sz w:val="20"/>
          <w:szCs w:val="20"/>
        </w:rPr>
      </w:pPr>
      <w:r w:rsidRPr="00DD0C39">
        <w:rPr>
          <w:rFonts w:ascii="Century Gothic" w:hAnsi="Century Gothic"/>
          <w:sz w:val="20"/>
          <w:szCs w:val="20"/>
        </w:rPr>
        <w:t>Elektrycznie sterowane i podgrzewane lusterka zewnętrzne</w:t>
      </w:r>
      <w:r>
        <w:rPr>
          <w:rFonts w:ascii="Century Gothic" w:hAnsi="Century Gothic"/>
          <w:sz w:val="20"/>
          <w:szCs w:val="20"/>
        </w:rPr>
        <w:t>.</w:t>
      </w:r>
    </w:p>
    <w:p w:rsidR="00714174" w:rsidRDefault="00714174" w:rsidP="00714174">
      <w:pPr>
        <w:pStyle w:val="Akapitzlist"/>
        <w:numPr>
          <w:ilvl w:val="0"/>
          <w:numId w:val="31"/>
        </w:numPr>
        <w:tabs>
          <w:tab w:val="left" w:pos="851"/>
        </w:tabs>
        <w:suppressAutoHyphens w:val="0"/>
        <w:spacing w:line="259" w:lineRule="auto"/>
        <w:ind w:left="851" w:hanging="284"/>
        <w:contextualSpacing/>
        <w:jc w:val="both"/>
        <w:rPr>
          <w:rFonts w:ascii="Century Gothic" w:hAnsi="Century Gothic"/>
          <w:sz w:val="20"/>
          <w:szCs w:val="20"/>
        </w:rPr>
      </w:pPr>
      <w:r w:rsidRPr="00DD0C39">
        <w:rPr>
          <w:rFonts w:ascii="Century Gothic" w:hAnsi="Century Gothic"/>
          <w:sz w:val="20"/>
          <w:szCs w:val="20"/>
        </w:rPr>
        <w:t>Przyciemnione szyby w tylnej części nadwozia</w:t>
      </w:r>
      <w:r>
        <w:rPr>
          <w:rFonts w:ascii="Century Gothic" w:hAnsi="Century Gothic"/>
          <w:sz w:val="20"/>
          <w:szCs w:val="20"/>
        </w:rPr>
        <w:t>.</w:t>
      </w:r>
    </w:p>
    <w:p w:rsidR="00714174" w:rsidRDefault="00714174" w:rsidP="00714174">
      <w:pPr>
        <w:pStyle w:val="Akapitzlist"/>
        <w:numPr>
          <w:ilvl w:val="0"/>
          <w:numId w:val="31"/>
        </w:numPr>
        <w:tabs>
          <w:tab w:val="left" w:pos="851"/>
        </w:tabs>
        <w:suppressAutoHyphens w:val="0"/>
        <w:spacing w:line="259" w:lineRule="auto"/>
        <w:ind w:left="851" w:hanging="284"/>
        <w:contextualSpacing/>
        <w:jc w:val="both"/>
        <w:rPr>
          <w:rFonts w:ascii="Century Gothic" w:hAnsi="Century Gothic"/>
          <w:sz w:val="20"/>
          <w:szCs w:val="20"/>
        </w:rPr>
      </w:pPr>
      <w:r w:rsidRPr="00DD0C39">
        <w:rPr>
          <w:rFonts w:ascii="Century Gothic" w:hAnsi="Century Gothic"/>
          <w:sz w:val="20"/>
          <w:szCs w:val="20"/>
        </w:rPr>
        <w:t>Ogrzewanie tylnej szyby</w:t>
      </w:r>
      <w:r>
        <w:rPr>
          <w:rFonts w:ascii="Century Gothic" w:hAnsi="Century Gothic"/>
          <w:sz w:val="20"/>
          <w:szCs w:val="20"/>
        </w:rPr>
        <w:t>.</w:t>
      </w:r>
    </w:p>
    <w:p w:rsidR="00714174" w:rsidRDefault="00714174" w:rsidP="00714174">
      <w:pPr>
        <w:pStyle w:val="Akapitzlist"/>
        <w:numPr>
          <w:ilvl w:val="0"/>
          <w:numId w:val="31"/>
        </w:numPr>
        <w:tabs>
          <w:tab w:val="left" w:pos="851"/>
        </w:tabs>
        <w:suppressAutoHyphens w:val="0"/>
        <w:spacing w:line="259" w:lineRule="auto"/>
        <w:ind w:left="851" w:hanging="284"/>
        <w:contextualSpacing/>
        <w:jc w:val="both"/>
        <w:rPr>
          <w:rFonts w:ascii="Century Gothic" w:hAnsi="Century Gothic"/>
          <w:sz w:val="20"/>
          <w:szCs w:val="20"/>
        </w:rPr>
      </w:pPr>
      <w:r w:rsidRPr="00DD0C39">
        <w:rPr>
          <w:rFonts w:ascii="Century Gothic" w:hAnsi="Century Gothic"/>
          <w:sz w:val="20"/>
          <w:szCs w:val="20"/>
        </w:rPr>
        <w:t>System monitorowania ciśnienia w oponach</w:t>
      </w:r>
      <w:r>
        <w:rPr>
          <w:rFonts w:ascii="Century Gothic" w:hAnsi="Century Gothic"/>
          <w:sz w:val="20"/>
          <w:szCs w:val="20"/>
        </w:rPr>
        <w:t>.</w:t>
      </w:r>
    </w:p>
    <w:p w:rsidR="00714174" w:rsidRDefault="00714174" w:rsidP="00714174">
      <w:pPr>
        <w:pStyle w:val="Akapitzlist"/>
        <w:numPr>
          <w:ilvl w:val="0"/>
          <w:numId w:val="31"/>
        </w:numPr>
        <w:tabs>
          <w:tab w:val="left" w:pos="851"/>
        </w:tabs>
        <w:suppressAutoHyphens w:val="0"/>
        <w:spacing w:line="259" w:lineRule="auto"/>
        <w:ind w:left="851" w:hanging="284"/>
        <w:contextualSpacing/>
        <w:jc w:val="both"/>
        <w:rPr>
          <w:rFonts w:ascii="Century Gothic" w:hAnsi="Century Gothic"/>
          <w:sz w:val="20"/>
          <w:szCs w:val="20"/>
        </w:rPr>
      </w:pPr>
      <w:r w:rsidRPr="00DD0C39">
        <w:rPr>
          <w:rFonts w:ascii="Century Gothic" w:hAnsi="Century Gothic"/>
          <w:sz w:val="20"/>
          <w:szCs w:val="20"/>
        </w:rPr>
        <w:t>Pełnowymiarowe koło zapasowe</w:t>
      </w:r>
      <w:r>
        <w:rPr>
          <w:rFonts w:ascii="Century Gothic" w:hAnsi="Century Gothic"/>
          <w:sz w:val="20"/>
          <w:szCs w:val="20"/>
        </w:rPr>
        <w:t>.</w:t>
      </w:r>
    </w:p>
    <w:p w:rsidR="00714174" w:rsidRDefault="00714174" w:rsidP="00714174">
      <w:pPr>
        <w:pStyle w:val="Akapitzlist"/>
        <w:numPr>
          <w:ilvl w:val="0"/>
          <w:numId w:val="31"/>
        </w:numPr>
        <w:tabs>
          <w:tab w:val="left" w:pos="851"/>
        </w:tabs>
        <w:suppressAutoHyphens w:val="0"/>
        <w:spacing w:line="259" w:lineRule="auto"/>
        <w:ind w:left="851" w:hanging="284"/>
        <w:contextualSpacing/>
        <w:jc w:val="both"/>
        <w:rPr>
          <w:rFonts w:ascii="Century Gothic" w:hAnsi="Century Gothic"/>
          <w:sz w:val="20"/>
          <w:szCs w:val="20"/>
        </w:rPr>
      </w:pPr>
      <w:r w:rsidRPr="00DD0C39">
        <w:rPr>
          <w:rFonts w:ascii="Century Gothic" w:hAnsi="Century Gothic"/>
          <w:sz w:val="20"/>
          <w:szCs w:val="20"/>
        </w:rPr>
        <w:t>Przedni zderzak i elementy boczne tylnego zderzaka w kolorze nadwozia</w:t>
      </w:r>
      <w:r>
        <w:rPr>
          <w:rFonts w:ascii="Century Gothic" w:hAnsi="Century Gothic"/>
          <w:sz w:val="20"/>
          <w:szCs w:val="20"/>
        </w:rPr>
        <w:t>.</w:t>
      </w:r>
    </w:p>
    <w:p w:rsidR="00714174" w:rsidRDefault="00714174" w:rsidP="00714174">
      <w:pPr>
        <w:pStyle w:val="Akapitzlist"/>
        <w:numPr>
          <w:ilvl w:val="0"/>
          <w:numId w:val="31"/>
        </w:numPr>
        <w:tabs>
          <w:tab w:val="left" w:pos="851"/>
        </w:tabs>
        <w:suppressAutoHyphens w:val="0"/>
        <w:spacing w:line="259" w:lineRule="auto"/>
        <w:ind w:left="851" w:hanging="284"/>
        <w:contextualSpacing/>
        <w:jc w:val="both"/>
        <w:rPr>
          <w:rFonts w:ascii="Century Gothic" w:hAnsi="Century Gothic"/>
          <w:sz w:val="20"/>
          <w:szCs w:val="20"/>
        </w:rPr>
      </w:pPr>
      <w:r w:rsidRPr="00DD0C39">
        <w:rPr>
          <w:rFonts w:ascii="Century Gothic" w:hAnsi="Century Gothic"/>
          <w:sz w:val="20"/>
          <w:szCs w:val="20"/>
        </w:rPr>
        <w:t>Przednie poduszki powietrzne kierowcy i pasażera</w:t>
      </w:r>
      <w:r>
        <w:rPr>
          <w:rFonts w:ascii="Century Gothic" w:hAnsi="Century Gothic"/>
          <w:sz w:val="20"/>
          <w:szCs w:val="20"/>
        </w:rPr>
        <w:t>.</w:t>
      </w:r>
    </w:p>
    <w:p w:rsidR="00714174" w:rsidRDefault="00714174" w:rsidP="00714174">
      <w:pPr>
        <w:pStyle w:val="Akapitzlist"/>
        <w:numPr>
          <w:ilvl w:val="0"/>
          <w:numId w:val="31"/>
        </w:numPr>
        <w:tabs>
          <w:tab w:val="left" w:pos="851"/>
        </w:tabs>
        <w:suppressAutoHyphens w:val="0"/>
        <w:spacing w:line="259" w:lineRule="auto"/>
        <w:ind w:left="851" w:hanging="284"/>
        <w:contextualSpacing/>
        <w:jc w:val="both"/>
        <w:rPr>
          <w:rFonts w:ascii="Century Gothic" w:hAnsi="Century Gothic"/>
          <w:sz w:val="20"/>
          <w:szCs w:val="20"/>
        </w:rPr>
      </w:pPr>
      <w:r w:rsidRPr="00DD0C39">
        <w:rPr>
          <w:rFonts w:ascii="Century Gothic" w:hAnsi="Century Gothic"/>
          <w:sz w:val="20"/>
          <w:szCs w:val="20"/>
        </w:rPr>
        <w:t>Klimatyzacja automatyczna z nawiewem na przód i tył</w:t>
      </w:r>
      <w:r>
        <w:rPr>
          <w:rFonts w:ascii="Century Gothic" w:hAnsi="Century Gothic"/>
          <w:sz w:val="20"/>
          <w:szCs w:val="20"/>
        </w:rPr>
        <w:t>.</w:t>
      </w:r>
    </w:p>
    <w:p w:rsidR="00714174" w:rsidRDefault="00714174" w:rsidP="00714174">
      <w:pPr>
        <w:pStyle w:val="Akapitzlist"/>
        <w:numPr>
          <w:ilvl w:val="0"/>
          <w:numId w:val="31"/>
        </w:numPr>
        <w:tabs>
          <w:tab w:val="left" w:pos="851"/>
        </w:tabs>
        <w:suppressAutoHyphens w:val="0"/>
        <w:spacing w:line="259" w:lineRule="auto"/>
        <w:ind w:left="851" w:hanging="284"/>
        <w:contextualSpacing/>
        <w:jc w:val="both"/>
        <w:rPr>
          <w:rFonts w:ascii="Century Gothic" w:hAnsi="Century Gothic"/>
          <w:sz w:val="20"/>
          <w:szCs w:val="20"/>
        </w:rPr>
      </w:pPr>
      <w:r w:rsidRPr="00DD0C39">
        <w:rPr>
          <w:rFonts w:ascii="Century Gothic" w:hAnsi="Century Gothic"/>
          <w:sz w:val="20"/>
          <w:szCs w:val="20"/>
        </w:rPr>
        <w:t>Czujnik temperatury zewnętrznej</w:t>
      </w:r>
      <w:r>
        <w:rPr>
          <w:rFonts w:ascii="Century Gothic" w:hAnsi="Century Gothic"/>
          <w:sz w:val="20"/>
          <w:szCs w:val="20"/>
        </w:rPr>
        <w:t>.</w:t>
      </w:r>
    </w:p>
    <w:p w:rsidR="00714174" w:rsidRDefault="00714174" w:rsidP="00714174">
      <w:pPr>
        <w:pStyle w:val="Akapitzlist"/>
        <w:numPr>
          <w:ilvl w:val="0"/>
          <w:numId w:val="31"/>
        </w:numPr>
        <w:tabs>
          <w:tab w:val="left" w:pos="851"/>
        </w:tabs>
        <w:suppressAutoHyphens w:val="0"/>
        <w:spacing w:line="259" w:lineRule="auto"/>
        <w:ind w:left="851" w:hanging="284"/>
        <w:contextualSpacing/>
        <w:jc w:val="both"/>
        <w:rPr>
          <w:rFonts w:ascii="Century Gothic" w:hAnsi="Century Gothic"/>
          <w:sz w:val="20"/>
          <w:szCs w:val="20"/>
        </w:rPr>
      </w:pPr>
      <w:r w:rsidRPr="00DD0C39">
        <w:rPr>
          <w:rFonts w:ascii="Century Gothic" w:hAnsi="Century Gothic"/>
          <w:sz w:val="20"/>
          <w:szCs w:val="20"/>
        </w:rPr>
        <w:t>Regulowany fotel kierowcy (6 kierunków przód-tył, góra-dół, pochylenie oparcia, regulacja podparcia lędźwiowego)</w:t>
      </w:r>
      <w:r>
        <w:rPr>
          <w:rFonts w:ascii="Century Gothic" w:hAnsi="Century Gothic"/>
          <w:sz w:val="20"/>
          <w:szCs w:val="20"/>
        </w:rPr>
        <w:t>.</w:t>
      </w:r>
    </w:p>
    <w:p w:rsidR="00714174" w:rsidRDefault="00714174" w:rsidP="00714174">
      <w:pPr>
        <w:pStyle w:val="Akapitzlist"/>
        <w:numPr>
          <w:ilvl w:val="0"/>
          <w:numId w:val="31"/>
        </w:numPr>
        <w:tabs>
          <w:tab w:val="left" w:pos="851"/>
        </w:tabs>
        <w:suppressAutoHyphens w:val="0"/>
        <w:spacing w:line="259" w:lineRule="auto"/>
        <w:ind w:left="851" w:hanging="284"/>
        <w:contextualSpacing/>
        <w:jc w:val="both"/>
        <w:rPr>
          <w:rFonts w:ascii="Century Gothic" w:hAnsi="Century Gothic"/>
          <w:sz w:val="20"/>
          <w:szCs w:val="20"/>
        </w:rPr>
      </w:pPr>
      <w:r w:rsidRPr="00DD0C39">
        <w:rPr>
          <w:rFonts w:ascii="Century Gothic" w:hAnsi="Century Gothic"/>
          <w:sz w:val="20"/>
          <w:szCs w:val="20"/>
        </w:rPr>
        <w:t>Podłokietnik fotela kierowcy</w:t>
      </w:r>
      <w:r>
        <w:rPr>
          <w:rFonts w:ascii="Century Gothic" w:hAnsi="Century Gothic"/>
          <w:sz w:val="20"/>
          <w:szCs w:val="20"/>
        </w:rPr>
        <w:t>.</w:t>
      </w:r>
    </w:p>
    <w:p w:rsidR="00714174" w:rsidRPr="000934DA" w:rsidRDefault="00714174" w:rsidP="00714174">
      <w:pPr>
        <w:pStyle w:val="Akapitzlist"/>
        <w:numPr>
          <w:ilvl w:val="0"/>
          <w:numId w:val="31"/>
        </w:numPr>
        <w:tabs>
          <w:tab w:val="left" w:pos="851"/>
        </w:tabs>
        <w:suppressAutoHyphens w:val="0"/>
        <w:spacing w:line="259" w:lineRule="auto"/>
        <w:ind w:left="851" w:hanging="284"/>
        <w:contextualSpacing/>
        <w:jc w:val="both"/>
        <w:rPr>
          <w:rFonts w:ascii="Century Gothic" w:hAnsi="Century Gothic"/>
          <w:sz w:val="20"/>
          <w:szCs w:val="20"/>
        </w:rPr>
      </w:pPr>
      <w:r w:rsidRPr="00DD0C39">
        <w:rPr>
          <w:rFonts w:ascii="Century Gothic" w:hAnsi="Century Gothic"/>
          <w:sz w:val="20"/>
          <w:szCs w:val="20"/>
        </w:rPr>
        <w:t xml:space="preserve">Pojedynczy komfortowy fotel pasażera z przodu z regulacją wysokości i </w:t>
      </w:r>
      <w:r w:rsidRPr="000934DA">
        <w:rPr>
          <w:rFonts w:ascii="Century Gothic" w:hAnsi="Century Gothic"/>
          <w:sz w:val="20"/>
          <w:szCs w:val="20"/>
        </w:rPr>
        <w:t>podłokietnikiem.</w:t>
      </w:r>
    </w:p>
    <w:p w:rsidR="00714174" w:rsidRPr="000934DA" w:rsidRDefault="00714174" w:rsidP="00714174">
      <w:pPr>
        <w:pStyle w:val="Akapitzlist"/>
        <w:numPr>
          <w:ilvl w:val="0"/>
          <w:numId w:val="31"/>
        </w:numPr>
        <w:tabs>
          <w:tab w:val="left" w:pos="851"/>
        </w:tabs>
        <w:suppressAutoHyphens w:val="0"/>
        <w:spacing w:line="259" w:lineRule="auto"/>
        <w:ind w:left="851" w:hanging="284"/>
        <w:contextualSpacing/>
        <w:jc w:val="both"/>
        <w:rPr>
          <w:rFonts w:ascii="Century Gothic" w:hAnsi="Century Gothic"/>
          <w:sz w:val="20"/>
          <w:szCs w:val="20"/>
        </w:rPr>
      </w:pPr>
      <w:r w:rsidRPr="000934DA">
        <w:rPr>
          <w:rFonts w:ascii="Century Gothic" w:hAnsi="Century Gothic"/>
          <w:sz w:val="20"/>
          <w:szCs w:val="20"/>
        </w:rPr>
        <w:t>Trzy (3) miejsca siedzące w drugim rzędzie siedzeń, wyjmowane.</w:t>
      </w:r>
    </w:p>
    <w:p w:rsidR="00714174" w:rsidRPr="000934DA" w:rsidRDefault="00714174" w:rsidP="00714174">
      <w:pPr>
        <w:pStyle w:val="Akapitzlist"/>
        <w:numPr>
          <w:ilvl w:val="0"/>
          <w:numId w:val="31"/>
        </w:numPr>
        <w:tabs>
          <w:tab w:val="left" w:pos="851"/>
        </w:tabs>
        <w:suppressAutoHyphens w:val="0"/>
        <w:spacing w:line="259" w:lineRule="auto"/>
        <w:ind w:left="851" w:hanging="284"/>
        <w:contextualSpacing/>
        <w:jc w:val="both"/>
        <w:rPr>
          <w:rFonts w:ascii="Century Gothic" w:hAnsi="Century Gothic"/>
          <w:sz w:val="20"/>
          <w:szCs w:val="20"/>
        </w:rPr>
      </w:pPr>
      <w:r w:rsidRPr="000934DA">
        <w:rPr>
          <w:rFonts w:ascii="Century Gothic" w:hAnsi="Century Gothic"/>
          <w:sz w:val="20"/>
          <w:szCs w:val="20"/>
        </w:rPr>
        <w:t>Trzy (3) miejsca siedzeń w trzecim rzędzie siedzeń, wyjmowane i składane.</w:t>
      </w:r>
    </w:p>
    <w:p w:rsidR="00714174" w:rsidRPr="000934DA" w:rsidRDefault="00714174" w:rsidP="00714174">
      <w:pPr>
        <w:pStyle w:val="Akapitzlist"/>
        <w:numPr>
          <w:ilvl w:val="0"/>
          <w:numId w:val="31"/>
        </w:numPr>
        <w:tabs>
          <w:tab w:val="left" w:pos="851"/>
        </w:tabs>
        <w:suppressAutoHyphens w:val="0"/>
        <w:spacing w:line="259" w:lineRule="auto"/>
        <w:ind w:left="851" w:hanging="284"/>
        <w:contextualSpacing/>
        <w:jc w:val="both"/>
        <w:rPr>
          <w:rFonts w:ascii="Century Gothic" w:hAnsi="Century Gothic"/>
          <w:sz w:val="20"/>
          <w:szCs w:val="20"/>
        </w:rPr>
      </w:pPr>
      <w:r w:rsidRPr="000934DA">
        <w:rPr>
          <w:rFonts w:ascii="Century Gothic" w:hAnsi="Century Gothic"/>
          <w:sz w:val="20"/>
          <w:szCs w:val="20"/>
        </w:rPr>
        <w:t>Gniazdko 12v na tablicy rozdzielczej.</w:t>
      </w:r>
    </w:p>
    <w:p w:rsidR="00714174" w:rsidRPr="000934DA" w:rsidRDefault="00714174" w:rsidP="00714174">
      <w:pPr>
        <w:pStyle w:val="Akapitzlist"/>
        <w:numPr>
          <w:ilvl w:val="0"/>
          <w:numId w:val="31"/>
        </w:numPr>
        <w:tabs>
          <w:tab w:val="left" w:pos="851"/>
        </w:tabs>
        <w:suppressAutoHyphens w:val="0"/>
        <w:spacing w:line="259" w:lineRule="auto"/>
        <w:ind w:left="851" w:hanging="284"/>
        <w:contextualSpacing/>
        <w:jc w:val="both"/>
        <w:rPr>
          <w:rFonts w:ascii="Century Gothic" w:hAnsi="Century Gothic"/>
          <w:sz w:val="20"/>
          <w:szCs w:val="20"/>
        </w:rPr>
      </w:pPr>
      <w:r w:rsidRPr="000934DA">
        <w:rPr>
          <w:rFonts w:ascii="Century Gothic" w:hAnsi="Century Gothic"/>
          <w:sz w:val="20"/>
          <w:szCs w:val="20"/>
        </w:rPr>
        <w:t>Pokryta tworzywem podłoga w tylnej części wnętrza.</w:t>
      </w:r>
    </w:p>
    <w:p w:rsidR="00714174" w:rsidRDefault="00714174" w:rsidP="00714174">
      <w:pPr>
        <w:pStyle w:val="Akapitzlist"/>
        <w:numPr>
          <w:ilvl w:val="0"/>
          <w:numId w:val="31"/>
        </w:numPr>
        <w:tabs>
          <w:tab w:val="left" w:pos="851"/>
        </w:tabs>
        <w:suppressAutoHyphens w:val="0"/>
        <w:spacing w:line="259" w:lineRule="auto"/>
        <w:ind w:left="851" w:hanging="284"/>
        <w:contextualSpacing/>
        <w:jc w:val="both"/>
        <w:rPr>
          <w:rFonts w:ascii="Century Gothic" w:hAnsi="Century Gothic"/>
          <w:sz w:val="20"/>
          <w:szCs w:val="20"/>
        </w:rPr>
      </w:pPr>
      <w:r>
        <w:rPr>
          <w:rFonts w:ascii="Century Gothic" w:hAnsi="Century Gothic"/>
          <w:sz w:val="20"/>
          <w:szCs w:val="20"/>
        </w:rPr>
        <w:t>P</w:t>
      </w:r>
      <w:r w:rsidRPr="009A088C">
        <w:rPr>
          <w:rFonts w:ascii="Century Gothic" w:hAnsi="Century Gothic"/>
          <w:sz w:val="20"/>
          <w:szCs w:val="20"/>
        </w:rPr>
        <w:t>anele do połowy wysokości ścian w tylnej części wnętrza z tworzywa</w:t>
      </w:r>
      <w:r>
        <w:rPr>
          <w:rFonts w:ascii="Century Gothic" w:hAnsi="Century Gothic"/>
          <w:sz w:val="20"/>
          <w:szCs w:val="20"/>
        </w:rPr>
        <w:t>.</w:t>
      </w:r>
    </w:p>
    <w:p w:rsidR="00714174" w:rsidRDefault="00714174" w:rsidP="00714174">
      <w:pPr>
        <w:pStyle w:val="Akapitzlist"/>
        <w:numPr>
          <w:ilvl w:val="0"/>
          <w:numId w:val="31"/>
        </w:numPr>
        <w:tabs>
          <w:tab w:val="left" w:pos="851"/>
        </w:tabs>
        <w:suppressAutoHyphens w:val="0"/>
        <w:spacing w:line="259" w:lineRule="auto"/>
        <w:ind w:left="851" w:hanging="284"/>
        <w:contextualSpacing/>
        <w:jc w:val="both"/>
        <w:rPr>
          <w:rFonts w:ascii="Century Gothic" w:hAnsi="Century Gothic"/>
          <w:sz w:val="20"/>
          <w:szCs w:val="20"/>
        </w:rPr>
      </w:pPr>
      <w:r w:rsidRPr="009A088C">
        <w:rPr>
          <w:rFonts w:ascii="Century Gothic" w:hAnsi="Century Gothic"/>
          <w:sz w:val="20"/>
          <w:szCs w:val="20"/>
        </w:rPr>
        <w:t>Poduszki boczne i kurtynowe z przodu</w:t>
      </w:r>
      <w:r>
        <w:rPr>
          <w:rFonts w:ascii="Century Gothic" w:hAnsi="Century Gothic"/>
          <w:sz w:val="20"/>
          <w:szCs w:val="20"/>
        </w:rPr>
        <w:t>.</w:t>
      </w:r>
    </w:p>
    <w:p w:rsidR="00714174" w:rsidRDefault="00714174" w:rsidP="00714174">
      <w:pPr>
        <w:pStyle w:val="Akapitzlist"/>
        <w:numPr>
          <w:ilvl w:val="0"/>
          <w:numId w:val="31"/>
        </w:numPr>
        <w:tabs>
          <w:tab w:val="left" w:pos="851"/>
        </w:tabs>
        <w:suppressAutoHyphens w:val="0"/>
        <w:spacing w:line="259" w:lineRule="auto"/>
        <w:ind w:left="851" w:hanging="284"/>
        <w:contextualSpacing/>
        <w:jc w:val="both"/>
        <w:rPr>
          <w:rFonts w:ascii="Century Gothic" w:hAnsi="Century Gothic"/>
          <w:sz w:val="20"/>
          <w:szCs w:val="20"/>
        </w:rPr>
      </w:pPr>
      <w:r w:rsidRPr="009A088C">
        <w:rPr>
          <w:rFonts w:ascii="Century Gothic" w:hAnsi="Century Gothic"/>
          <w:sz w:val="20"/>
          <w:szCs w:val="20"/>
        </w:rPr>
        <w:t>Przesuwane lewe i prawe boczne drzwi przeszklone</w:t>
      </w:r>
      <w:r>
        <w:rPr>
          <w:rFonts w:ascii="Century Gothic" w:hAnsi="Century Gothic"/>
          <w:sz w:val="20"/>
          <w:szCs w:val="20"/>
        </w:rPr>
        <w:t>.</w:t>
      </w:r>
    </w:p>
    <w:p w:rsidR="00714174" w:rsidRDefault="00714174" w:rsidP="00714174">
      <w:pPr>
        <w:pStyle w:val="Akapitzlist"/>
        <w:numPr>
          <w:ilvl w:val="0"/>
          <w:numId w:val="31"/>
        </w:numPr>
        <w:tabs>
          <w:tab w:val="left" w:pos="851"/>
        </w:tabs>
        <w:suppressAutoHyphens w:val="0"/>
        <w:spacing w:line="259" w:lineRule="auto"/>
        <w:ind w:left="851" w:hanging="284"/>
        <w:contextualSpacing/>
        <w:jc w:val="both"/>
        <w:rPr>
          <w:rFonts w:ascii="Century Gothic" w:hAnsi="Century Gothic"/>
          <w:sz w:val="20"/>
          <w:szCs w:val="20"/>
        </w:rPr>
      </w:pPr>
      <w:r w:rsidRPr="009A088C">
        <w:rPr>
          <w:rFonts w:ascii="Century Gothic" w:hAnsi="Century Gothic"/>
          <w:sz w:val="20"/>
          <w:szCs w:val="20"/>
        </w:rPr>
        <w:t>Felgi aluminiowe 16 lub 17 (srebrne lub czarne)</w:t>
      </w:r>
      <w:r>
        <w:rPr>
          <w:rFonts w:ascii="Century Gothic" w:hAnsi="Century Gothic"/>
          <w:sz w:val="20"/>
          <w:szCs w:val="20"/>
        </w:rPr>
        <w:t>.</w:t>
      </w:r>
    </w:p>
    <w:p w:rsidR="00714174" w:rsidRDefault="00714174" w:rsidP="00714174">
      <w:pPr>
        <w:pStyle w:val="Akapitzlist"/>
        <w:numPr>
          <w:ilvl w:val="0"/>
          <w:numId w:val="31"/>
        </w:numPr>
        <w:tabs>
          <w:tab w:val="left" w:pos="851"/>
        </w:tabs>
        <w:suppressAutoHyphens w:val="0"/>
        <w:spacing w:line="259" w:lineRule="auto"/>
        <w:ind w:left="851" w:hanging="284"/>
        <w:contextualSpacing/>
        <w:jc w:val="both"/>
        <w:rPr>
          <w:rFonts w:ascii="Century Gothic" w:hAnsi="Century Gothic"/>
          <w:sz w:val="20"/>
          <w:szCs w:val="20"/>
        </w:rPr>
      </w:pPr>
      <w:r w:rsidRPr="009A088C">
        <w:rPr>
          <w:rFonts w:ascii="Century Gothic" w:hAnsi="Century Gothic"/>
          <w:sz w:val="20"/>
          <w:szCs w:val="20"/>
        </w:rPr>
        <w:t>Tylne drzwi otwierane automatycznie z pilota lub przycisku</w:t>
      </w:r>
      <w:r>
        <w:rPr>
          <w:rFonts w:ascii="Century Gothic" w:hAnsi="Century Gothic"/>
          <w:sz w:val="20"/>
          <w:szCs w:val="20"/>
        </w:rPr>
        <w:t>.</w:t>
      </w:r>
    </w:p>
    <w:p w:rsidR="00714174" w:rsidRDefault="00714174" w:rsidP="00714174">
      <w:pPr>
        <w:pStyle w:val="Akapitzlist"/>
        <w:numPr>
          <w:ilvl w:val="0"/>
          <w:numId w:val="31"/>
        </w:numPr>
        <w:tabs>
          <w:tab w:val="left" w:pos="851"/>
        </w:tabs>
        <w:suppressAutoHyphens w:val="0"/>
        <w:spacing w:line="259" w:lineRule="auto"/>
        <w:ind w:left="851" w:hanging="284"/>
        <w:contextualSpacing/>
        <w:jc w:val="both"/>
        <w:rPr>
          <w:rFonts w:ascii="Century Gothic" w:hAnsi="Century Gothic"/>
          <w:sz w:val="20"/>
          <w:szCs w:val="20"/>
        </w:rPr>
      </w:pPr>
      <w:r w:rsidRPr="009A088C">
        <w:rPr>
          <w:rFonts w:ascii="Century Gothic" w:hAnsi="Century Gothic"/>
          <w:sz w:val="20"/>
          <w:szCs w:val="20"/>
        </w:rPr>
        <w:t>Reflektory przeciwmgielne</w:t>
      </w:r>
      <w:r>
        <w:rPr>
          <w:rFonts w:ascii="Century Gothic" w:hAnsi="Century Gothic"/>
          <w:sz w:val="20"/>
          <w:szCs w:val="20"/>
        </w:rPr>
        <w:t>.</w:t>
      </w:r>
    </w:p>
    <w:p w:rsidR="00714174" w:rsidRDefault="00714174" w:rsidP="00714174">
      <w:pPr>
        <w:pStyle w:val="Akapitzlist"/>
        <w:numPr>
          <w:ilvl w:val="0"/>
          <w:numId w:val="31"/>
        </w:numPr>
        <w:tabs>
          <w:tab w:val="left" w:pos="851"/>
        </w:tabs>
        <w:suppressAutoHyphens w:val="0"/>
        <w:spacing w:line="259" w:lineRule="auto"/>
        <w:ind w:left="851" w:hanging="284"/>
        <w:contextualSpacing/>
        <w:jc w:val="both"/>
        <w:rPr>
          <w:rFonts w:ascii="Century Gothic" w:hAnsi="Century Gothic"/>
          <w:sz w:val="20"/>
          <w:szCs w:val="20"/>
        </w:rPr>
      </w:pPr>
      <w:r w:rsidRPr="009A088C">
        <w:rPr>
          <w:rFonts w:ascii="Century Gothic" w:hAnsi="Century Gothic"/>
          <w:sz w:val="20"/>
          <w:szCs w:val="20"/>
        </w:rPr>
        <w:t>Kluczyk bez selektywnego otwierania drzwi</w:t>
      </w:r>
      <w:r>
        <w:rPr>
          <w:rFonts w:ascii="Century Gothic" w:hAnsi="Century Gothic"/>
          <w:sz w:val="20"/>
          <w:szCs w:val="20"/>
        </w:rPr>
        <w:t>.</w:t>
      </w:r>
    </w:p>
    <w:p w:rsidR="00714174" w:rsidRDefault="00714174" w:rsidP="00714174">
      <w:pPr>
        <w:pStyle w:val="Akapitzlist"/>
        <w:numPr>
          <w:ilvl w:val="0"/>
          <w:numId w:val="31"/>
        </w:numPr>
        <w:tabs>
          <w:tab w:val="left" w:pos="851"/>
        </w:tabs>
        <w:suppressAutoHyphens w:val="0"/>
        <w:spacing w:line="259" w:lineRule="auto"/>
        <w:ind w:left="851" w:hanging="284"/>
        <w:contextualSpacing/>
        <w:jc w:val="both"/>
        <w:rPr>
          <w:rFonts w:ascii="Century Gothic" w:hAnsi="Century Gothic"/>
          <w:sz w:val="20"/>
          <w:szCs w:val="20"/>
        </w:rPr>
      </w:pPr>
      <w:r w:rsidRPr="009A088C">
        <w:rPr>
          <w:rFonts w:ascii="Century Gothic" w:hAnsi="Century Gothic"/>
          <w:sz w:val="20"/>
          <w:szCs w:val="20"/>
        </w:rPr>
        <w:t>Welurowe dywaniki podłogowe</w:t>
      </w:r>
      <w:r>
        <w:rPr>
          <w:rFonts w:ascii="Century Gothic" w:hAnsi="Century Gothic"/>
          <w:sz w:val="20"/>
          <w:szCs w:val="20"/>
        </w:rPr>
        <w:t>.</w:t>
      </w:r>
    </w:p>
    <w:p w:rsidR="00714174" w:rsidRPr="009A088C" w:rsidRDefault="00714174" w:rsidP="00714174">
      <w:pPr>
        <w:pStyle w:val="Akapitzlist"/>
        <w:numPr>
          <w:ilvl w:val="0"/>
          <w:numId w:val="31"/>
        </w:numPr>
        <w:tabs>
          <w:tab w:val="left" w:pos="851"/>
        </w:tabs>
        <w:suppressAutoHyphens w:val="0"/>
        <w:spacing w:line="259" w:lineRule="auto"/>
        <w:ind w:left="851" w:hanging="284"/>
        <w:contextualSpacing/>
        <w:jc w:val="both"/>
        <w:rPr>
          <w:rFonts w:ascii="Century Gothic" w:hAnsi="Century Gothic"/>
          <w:sz w:val="20"/>
          <w:szCs w:val="20"/>
        </w:rPr>
      </w:pPr>
      <w:r w:rsidRPr="009A088C">
        <w:rPr>
          <w:rFonts w:ascii="Century Gothic" w:hAnsi="Century Gothic"/>
          <w:sz w:val="20"/>
          <w:szCs w:val="20"/>
        </w:rPr>
        <w:t>Skrzynia biegów manualna lub automatyczna</w:t>
      </w:r>
      <w:r>
        <w:rPr>
          <w:rFonts w:ascii="Century Gothic" w:hAnsi="Century Gothic"/>
          <w:sz w:val="20"/>
          <w:szCs w:val="20"/>
        </w:rPr>
        <w:t>.</w:t>
      </w:r>
    </w:p>
    <w:p w:rsidR="00714174" w:rsidRPr="00C0168A" w:rsidRDefault="00714174" w:rsidP="00714174">
      <w:pPr>
        <w:tabs>
          <w:tab w:val="left" w:pos="426"/>
        </w:tabs>
        <w:ind w:left="426" w:hanging="426"/>
        <w:rPr>
          <w:rFonts w:ascii="Century Gothic" w:hAnsi="Century Gothic"/>
          <w:sz w:val="20"/>
          <w:szCs w:val="20"/>
        </w:rPr>
      </w:pPr>
    </w:p>
    <w:p w:rsidR="00714174" w:rsidRPr="00C0168A" w:rsidRDefault="00714174" w:rsidP="00714174">
      <w:pPr>
        <w:tabs>
          <w:tab w:val="left" w:pos="426"/>
        </w:tabs>
        <w:ind w:left="426" w:hanging="426"/>
        <w:jc w:val="both"/>
        <w:rPr>
          <w:rFonts w:ascii="Century Gothic" w:hAnsi="Century Gothic"/>
          <w:sz w:val="20"/>
          <w:szCs w:val="20"/>
        </w:rPr>
      </w:pPr>
      <w:r w:rsidRPr="00C0168A">
        <w:rPr>
          <w:rFonts w:ascii="Century Gothic" w:hAnsi="Century Gothic"/>
          <w:sz w:val="20"/>
          <w:szCs w:val="20"/>
        </w:rPr>
        <w:lastRenderedPageBreak/>
        <w:t>II.</w:t>
      </w:r>
      <w:r w:rsidRPr="00C0168A">
        <w:rPr>
          <w:rFonts w:ascii="Century Gothic" w:hAnsi="Century Gothic"/>
          <w:sz w:val="20"/>
          <w:szCs w:val="20"/>
        </w:rPr>
        <w:tab/>
        <w:t>Wszelkie koszty powstałe przy przekazaniu przedmiotu umowy, takie jak transport do siedziby Zamawiającego i wszystkie inne ponosi Wykonawca.</w:t>
      </w:r>
    </w:p>
    <w:p w:rsidR="00714174" w:rsidRPr="00C0168A" w:rsidRDefault="00714174" w:rsidP="00714174">
      <w:pPr>
        <w:tabs>
          <w:tab w:val="left" w:pos="426"/>
        </w:tabs>
        <w:ind w:left="426" w:hanging="426"/>
        <w:rPr>
          <w:rFonts w:ascii="Century Gothic" w:hAnsi="Century Gothic"/>
          <w:sz w:val="20"/>
          <w:szCs w:val="20"/>
        </w:rPr>
      </w:pPr>
      <w:r w:rsidRPr="00C0168A">
        <w:rPr>
          <w:rFonts w:ascii="Century Gothic" w:hAnsi="Century Gothic"/>
          <w:sz w:val="20"/>
          <w:szCs w:val="20"/>
        </w:rPr>
        <w:t>III.</w:t>
      </w:r>
      <w:r w:rsidRPr="00C0168A">
        <w:rPr>
          <w:rFonts w:ascii="Century Gothic" w:hAnsi="Century Gothic"/>
          <w:sz w:val="20"/>
          <w:szCs w:val="20"/>
        </w:rPr>
        <w:tab/>
        <w:t>Zaoferowany pojazd ma posiadać gwarancję producenta.</w:t>
      </w:r>
    </w:p>
    <w:p w:rsidR="00714174" w:rsidRPr="000934DA" w:rsidRDefault="00714174" w:rsidP="00714174">
      <w:pPr>
        <w:tabs>
          <w:tab w:val="left" w:pos="426"/>
        </w:tabs>
        <w:ind w:left="426" w:hanging="426"/>
        <w:rPr>
          <w:rFonts w:ascii="Century Gothic" w:hAnsi="Century Gothic"/>
          <w:sz w:val="20"/>
          <w:szCs w:val="20"/>
        </w:rPr>
      </w:pPr>
      <w:r w:rsidRPr="000934DA">
        <w:rPr>
          <w:rFonts w:ascii="Century Gothic" w:hAnsi="Century Gothic"/>
          <w:sz w:val="20"/>
          <w:szCs w:val="20"/>
        </w:rPr>
        <w:t>IV.</w:t>
      </w:r>
      <w:r w:rsidRPr="000934DA">
        <w:rPr>
          <w:rFonts w:ascii="Century Gothic" w:hAnsi="Century Gothic"/>
          <w:sz w:val="20"/>
          <w:szCs w:val="20"/>
        </w:rPr>
        <w:tab/>
        <w:t>Wraz z pojazdem Wykonawca ma obowiązek przekazać Zamawiającemu:</w:t>
      </w:r>
    </w:p>
    <w:p w:rsidR="00714174" w:rsidRPr="000934DA" w:rsidRDefault="00714174" w:rsidP="00714174">
      <w:pPr>
        <w:pStyle w:val="Akapitzlist"/>
        <w:numPr>
          <w:ilvl w:val="3"/>
          <w:numId w:val="35"/>
        </w:numPr>
        <w:tabs>
          <w:tab w:val="left" w:pos="709"/>
        </w:tabs>
        <w:ind w:hanging="2814"/>
        <w:rPr>
          <w:rFonts w:ascii="Century Gothic" w:hAnsi="Century Gothic"/>
          <w:sz w:val="20"/>
          <w:szCs w:val="20"/>
        </w:rPr>
      </w:pPr>
      <w:r w:rsidRPr="000934DA">
        <w:rPr>
          <w:rFonts w:ascii="Century Gothic" w:hAnsi="Century Gothic"/>
          <w:sz w:val="20"/>
          <w:szCs w:val="20"/>
        </w:rPr>
        <w:t>komplet dokumentów dotyczących pojazdu,</w:t>
      </w:r>
    </w:p>
    <w:p w:rsidR="00714174" w:rsidRPr="000934DA" w:rsidRDefault="00714174" w:rsidP="00714174">
      <w:pPr>
        <w:pStyle w:val="Akapitzlist"/>
        <w:numPr>
          <w:ilvl w:val="3"/>
          <w:numId w:val="35"/>
        </w:numPr>
        <w:tabs>
          <w:tab w:val="left" w:pos="709"/>
        </w:tabs>
        <w:ind w:hanging="2814"/>
        <w:rPr>
          <w:rFonts w:ascii="Century Gothic" w:hAnsi="Century Gothic"/>
          <w:sz w:val="20"/>
          <w:szCs w:val="20"/>
        </w:rPr>
      </w:pPr>
      <w:r w:rsidRPr="000934DA">
        <w:rPr>
          <w:rFonts w:ascii="Century Gothic" w:hAnsi="Century Gothic"/>
          <w:sz w:val="20"/>
          <w:szCs w:val="20"/>
        </w:rPr>
        <w:t>dwa (2) kluczyki,</w:t>
      </w:r>
    </w:p>
    <w:p w:rsidR="00714174" w:rsidRPr="000934DA" w:rsidRDefault="00714174" w:rsidP="00714174">
      <w:pPr>
        <w:pStyle w:val="Akapitzlist"/>
        <w:numPr>
          <w:ilvl w:val="3"/>
          <w:numId w:val="35"/>
        </w:numPr>
        <w:tabs>
          <w:tab w:val="left" w:pos="709"/>
        </w:tabs>
        <w:ind w:hanging="2814"/>
        <w:rPr>
          <w:rFonts w:ascii="Century Gothic" w:hAnsi="Century Gothic"/>
          <w:sz w:val="20"/>
          <w:szCs w:val="20"/>
        </w:rPr>
      </w:pPr>
      <w:r w:rsidRPr="000934DA">
        <w:rPr>
          <w:rFonts w:ascii="Century Gothic" w:hAnsi="Century Gothic"/>
          <w:sz w:val="20"/>
          <w:szCs w:val="20"/>
        </w:rPr>
        <w:t>zestaw narzędzi fabrycznych,</w:t>
      </w:r>
    </w:p>
    <w:p w:rsidR="00714174" w:rsidRPr="000934DA" w:rsidRDefault="00714174" w:rsidP="00714174">
      <w:pPr>
        <w:pStyle w:val="Akapitzlist"/>
        <w:numPr>
          <w:ilvl w:val="3"/>
          <w:numId w:val="35"/>
        </w:numPr>
        <w:tabs>
          <w:tab w:val="left" w:pos="709"/>
        </w:tabs>
        <w:ind w:hanging="2814"/>
        <w:rPr>
          <w:rFonts w:ascii="Century Gothic" w:hAnsi="Century Gothic"/>
          <w:sz w:val="20"/>
          <w:szCs w:val="20"/>
        </w:rPr>
      </w:pPr>
      <w:r w:rsidRPr="000934DA">
        <w:rPr>
          <w:rFonts w:ascii="Century Gothic" w:hAnsi="Century Gothic"/>
          <w:sz w:val="20"/>
          <w:szCs w:val="20"/>
        </w:rPr>
        <w:t>gaśnicę ,</w:t>
      </w:r>
    </w:p>
    <w:p w:rsidR="00714174" w:rsidRPr="000934DA" w:rsidRDefault="00714174" w:rsidP="00714174">
      <w:pPr>
        <w:pStyle w:val="Akapitzlist"/>
        <w:numPr>
          <w:ilvl w:val="3"/>
          <w:numId w:val="35"/>
        </w:numPr>
        <w:tabs>
          <w:tab w:val="left" w:pos="709"/>
        </w:tabs>
        <w:ind w:hanging="2814"/>
        <w:rPr>
          <w:rFonts w:ascii="Century Gothic" w:hAnsi="Century Gothic"/>
          <w:sz w:val="20"/>
          <w:szCs w:val="20"/>
        </w:rPr>
      </w:pPr>
      <w:r w:rsidRPr="000934DA">
        <w:rPr>
          <w:rFonts w:ascii="Century Gothic" w:hAnsi="Century Gothic"/>
          <w:sz w:val="20"/>
          <w:szCs w:val="20"/>
        </w:rPr>
        <w:t>apteczkę ,</w:t>
      </w:r>
    </w:p>
    <w:p w:rsidR="00714174" w:rsidRPr="000934DA" w:rsidRDefault="00714174" w:rsidP="00714174">
      <w:pPr>
        <w:pStyle w:val="Akapitzlist"/>
        <w:numPr>
          <w:ilvl w:val="3"/>
          <w:numId w:val="35"/>
        </w:numPr>
        <w:tabs>
          <w:tab w:val="left" w:pos="709"/>
        </w:tabs>
        <w:ind w:hanging="2814"/>
        <w:rPr>
          <w:rFonts w:ascii="Century Gothic" w:hAnsi="Century Gothic"/>
          <w:sz w:val="20"/>
          <w:szCs w:val="20"/>
        </w:rPr>
      </w:pPr>
      <w:r w:rsidRPr="000934DA">
        <w:rPr>
          <w:rFonts w:ascii="Century Gothic" w:hAnsi="Century Gothic"/>
          <w:sz w:val="20"/>
          <w:szCs w:val="20"/>
        </w:rPr>
        <w:t>trójkąt ostrzegawczy,</w:t>
      </w:r>
    </w:p>
    <w:p w:rsidR="00714174" w:rsidRPr="000934DA" w:rsidRDefault="00714174" w:rsidP="00714174">
      <w:pPr>
        <w:pStyle w:val="Akapitzlist"/>
        <w:numPr>
          <w:ilvl w:val="3"/>
          <w:numId w:val="35"/>
        </w:numPr>
        <w:tabs>
          <w:tab w:val="left" w:pos="709"/>
        </w:tabs>
        <w:ind w:hanging="2814"/>
        <w:rPr>
          <w:rFonts w:ascii="Century Gothic" w:hAnsi="Century Gothic"/>
          <w:sz w:val="20"/>
          <w:szCs w:val="20"/>
        </w:rPr>
      </w:pPr>
      <w:r w:rsidRPr="000934DA">
        <w:rPr>
          <w:rFonts w:ascii="Century Gothic" w:hAnsi="Century Gothic"/>
          <w:sz w:val="20"/>
          <w:szCs w:val="20"/>
        </w:rPr>
        <w:t>komplet dywaników gumowych dla kierowcy i pasażera.</w:t>
      </w:r>
    </w:p>
    <w:p w:rsidR="00714174" w:rsidRPr="000934DA" w:rsidRDefault="00714174" w:rsidP="00714174">
      <w:pPr>
        <w:tabs>
          <w:tab w:val="left" w:pos="426"/>
        </w:tabs>
        <w:ind w:left="426" w:hanging="426"/>
        <w:jc w:val="both"/>
        <w:rPr>
          <w:rFonts w:ascii="Century Gothic" w:hAnsi="Century Gothic"/>
          <w:sz w:val="20"/>
          <w:szCs w:val="20"/>
        </w:rPr>
      </w:pPr>
      <w:r w:rsidRPr="000934DA">
        <w:rPr>
          <w:rFonts w:ascii="Century Gothic" w:hAnsi="Century Gothic"/>
          <w:sz w:val="20"/>
          <w:szCs w:val="20"/>
        </w:rPr>
        <w:t>V.</w:t>
      </w:r>
      <w:r w:rsidRPr="000934DA">
        <w:rPr>
          <w:rFonts w:ascii="Century Gothic" w:hAnsi="Century Gothic"/>
          <w:sz w:val="20"/>
          <w:szCs w:val="20"/>
        </w:rPr>
        <w:tab/>
        <w:t>Zaoferowany pojazd ma spełniać następujące wymagania techniczne:</w:t>
      </w:r>
    </w:p>
    <w:p w:rsidR="00714174" w:rsidRPr="000934DA" w:rsidRDefault="00714174" w:rsidP="00714174">
      <w:pPr>
        <w:pStyle w:val="Akapitzlist"/>
        <w:numPr>
          <w:ilvl w:val="6"/>
          <w:numId w:val="35"/>
        </w:numPr>
        <w:tabs>
          <w:tab w:val="left" w:pos="709"/>
        </w:tabs>
        <w:ind w:left="709" w:hanging="283"/>
        <w:jc w:val="both"/>
        <w:rPr>
          <w:rFonts w:ascii="Century Gothic" w:hAnsi="Century Gothic"/>
          <w:sz w:val="20"/>
          <w:szCs w:val="20"/>
        </w:rPr>
      </w:pPr>
      <w:r w:rsidRPr="000934DA">
        <w:rPr>
          <w:rFonts w:ascii="Century Gothic" w:hAnsi="Century Gothic"/>
          <w:sz w:val="20"/>
          <w:szCs w:val="20"/>
        </w:rPr>
        <w:t>określone przez obowiązujące w Polsce przepisy dla pojazdów poruszających się po drogach publicznych, w szczególności warunki techniczne określone w ustawie z dnia 20 czerwca 1997r. Prawo o ruchu drogowym (t. j. Dz. U. z 2017 poz. 128) oraz rozporządzeń wykonawczych do tej ustawy (w szczególności w rozporządzeniu  Ministra Transportu, Budownictwa i Gospodarki Morskiej z dnia 25 marca 2013 r.  w sprawie homologacji typu pojazdów samochodowych i przyczep oraz ich przedmiotów wyposażenia lub części(</w:t>
      </w:r>
      <w:r w:rsidRPr="000934DA">
        <w:rPr>
          <w:rFonts w:ascii="Century Gothic" w:hAnsi="Century Gothic"/>
          <w:sz w:val="20"/>
          <w:szCs w:val="20"/>
          <w:vertAlign w:val="superscript"/>
        </w:rPr>
        <w:endnoteReference w:customMarkFollows="1" w:id="1"/>
        <w:t xml:space="preserve"> </w:t>
      </w:r>
      <w:r w:rsidRPr="000934DA">
        <w:rPr>
          <w:rFonts w:ascii="Century Gothic" w:hAnsi="Century Gothic"/>
          <w:sz w:val="20"/>
          <w:szCs w:val="20"/>
        </w:rPr>
        <w:t>tj. Dz.U. z 2015 r. poz. 1475</w:t>
      </w:r>
      <w:r w:rsidRPr="000934DA">
        <w:rPr>
          <w:rFonts w:ascii="Century Gothic" w:hAnsi="Century Gothic"/>
        </w:rPr>
        <w:t xml:space="preserve">) </w:t>
      </w:r>
      <w:r w:rsidRPr="000934DA">
        <w:rPr>
          <w:rFonts w:ascii="Century Gothic" w:hAnsi="Century Gothic"/>
          <w:sz w:val="20"/>
          <w:szCs w:val="20"/>
        </w:rPr>
        <w:t>oraz posiadać homologację wydaną zgodnie z wymienionymi przepisami;</w:t>
      </w:r>
    </w:p>
    <w:p w:rsidR="00714174" w:rsidRPr="000934DA" w:rsidRDefault="00714174" w:rsidP="00714174">
      <w:pPr>
        <w:pStyle w:val="Akapitzlist"/>
        <w:numPr>
          <w:ilvl w:val="6"/>
          <w:numId w:val="35"/>
        </w:numPr>
        <w:tabs>
          <w:tab w:val="left" w:pos="709"/>
        </w:tabs>
        <w:ind w:left="709" w:hanging="283"/>
        <w:jc w:val="both"/>
        <w:rPr>
          <w:rFonts w:ascii="Century Gothic" w:hAnsi="Century Gothic"/>
          <w:sz w:val="20"/>
          <w:szCs w:val="20"/>
        </w:rPr>
      </w:pPr>
      <w:r w:rsidRPr="000934DA">
        <w:rPr>
          <w:rFonts w:ascii="Century Gothic" w:hAnsi="Century Gothic"/>
          <w:sz w:val="20"/>
          <w:szCs w:val="20"/>
        </w:rPr>
        <w:t>emisja dwutlenku węgla oraz emisje zanieczyszczeń: tlenków azotu, cząstek stałych oraz węglowodorów spełniające wymagania normy Euro 6;</w:t>
      </w:r>
    </w:p>
    <w:p w:rsidR="00714174" w:rsidRDefault="00714174" w:rsidP="00714174">
      <w:pPr>
        <w:pStyle w:val="Akapitzlist"/>
        <w:numPr>
          <w:ilvl w:val="6"/>
          <w:numId w:val="35"/>
        </w:numPr>
        <w:tabs>
          <w:tab w:val="left" w:pos="709"/>
        </w:tabs>
        <w:ind w:left="709" w:hanging="283"/>
        <w:jc w:val="both"/>
        <w:rPr>
          <w:rFonts w:ascii="Century Gothic" w:hAnsi="Century Gothic"/>
          <w:sz w:val="20"/>
          <w:szCs w:val="20"/>
        </w:rPr>
      </w:pPr>
      <w:r w:rsidRPr="00134F71">
        <w:rPr>
          <w:rFonts w:ascii="Century Gothic" w:hAnsi="Century Gothic"/>
          <w:sz w:val="20"/>
          <w:szCs w:val="20"/>
        </w:rPr>
        <w:t>zużycie energii nie większe niż 36 MJ/l w cyklu jazdy mieszanej. Wartość energetyczna paliw silnikowych zgodna z Załącznikiem nr 1 do Rozporządzenia Prezesa Rady Ministrów z dnia 10 maja 2011r. w sprawie innych niż cena obowiązkowych kryteriów oceny ofert w odniesieniu do niektórych rodzajów zamówień publicznych (Dz. U. z 2011, Nr 96, poz. 559);</w:t>
      </w:r>
    </w:p>
    <w:p w:rsidR="00714174" w:rsidRPr="00134F71" w:rsidRDefault="00714174" w:rsidP="00714174">
      <w:pPr>
        <w:pStyle w:val="Akapitzlist"/>
        <w:numPr>
          <w:ilvl w:val="6"/>
          <w:numId w:val="35"/>
        </w:numPr>
        <w:tabs>
          <w:tab w:val="left" w:pos="709"/>
        </w:tabs>
        <w:ind w:left="709" w:hanging="283"/>
        <w:jc w:val="both"/>
        <w:rPr>
          <w:rFonts w:ascii="Century Gothic" w:hAnsi="Century Gothic"/>
          <w:sz w:val="20"/>
          <w:szCs w:val="20"/>
        </w:rPr>
      </w:pPr>
      <w:r w:rsidRPr="00134F71">
        <w:rPr>
          <w:rFonts w:ascii="Century Gothic" w:hAnsi="Century Gothic"/>
          <w:sz w:val="20"/>
          <w:szCs w:val="20"/>
        </w:rPr>
        <w:t>koszty jednostkowe emisji dwutlenku węgla i zanieczyszczeń zgodnie z Załącznikiem nr 2 do Rozporządzenia Prezesa Rady Ministrów z dnia 10 maja 2011r. w sprawie innych niż cena obowiązkowych kryteriów oceny ofert w odniesieniu do niektórych rodzajów zamówień publicznych (Dz. U. z 2011, Nr 96, poz. 559).</w:t>
      </w:r>
    </w:p>
    <w:p w:rsidR="00714174" w:rsidRPr="00C0168A" w:rsidRDefault="00714174" w:rsidP="00714174">
      <w:pPr>
        <w:tabs>
          <w:tab w:val="left" w:pos="426"/>
        </w:tabs>
        <w:ind w:left="426" w:hanging="426"/>
        <w:rPr>
          <w:rFonts w:ascii="Century Gothic" w:hAnsi="Century Gothic"/>
          <w:sz w:val="20"/>
          <w:szCs w:val="20"/>
        </w:rPr>
      </w:pPr>
    </w:p>
    <w:p w:rsidR="00714174" w:rsidRPr="00C0168A" w:rsidRDefault="00714174" w:rsidP="00714174">
      <w:pPr>
        <w:tabs>
          <w:tab w:val="left" w:pos="426"/>
        </w:tabs>
        <w:ind w:left="426" w:hanging="426"/>
        <w:rPr>
          <w:rFonts w:ascii="Century Gothic" w:hAnsi="Century Gothic"/>
          <w:sz w:val="20"/>
          <w:szCs w:val="20"/>
        </w:rPr>
      </w:pPr>
    </w:p>
    <w:p w:rsidR="00714174" w:rsidRPr="00C0168A" w:rsidRDefault="00714174" w:rsidP="00714174">
      <w:pPr>
        <w:tabs>
          <w:tab w:val="left" w:pos="426"/>
        </w:tabs>
        <w:ind w:left="426" w:hanging="426"/>
        <w:rPr>
          <w:rFonts w:ascii="Century Gothic" w:hAnsi="Century Gothic"/>
          <w:sz w:val="20"/>
          <w:szCs w:val="20"/>
        </w:rPr>
      </w:pPr>
    </w:p>
    <w:p w:rsidR="00714174" w:rsidRPr="00C0168A" w:rsidRDefault="00714174" w:rsidP="00714174">
      <w:pPr>
        <w:tabs>
          <w:tab w:val="left" w:pos="426"/>
        </w:tabs>
        <w:ind w:left="426" w:hanging="426"/>
        <w:rPr>
          <w:rFonts w:ascii="Century Gothic" w:hAnsi="Century Gothic"/>
          <w:sz w:val="20"/>
          <w:szCs w:val="20"/>
        </w:rPr>
      </w:pPr>
    </w:p>
    <w:p w:rsidR="00714174" w:rsidRPr="00C0168A" w:rsidRDefault="00714174" w:rsidP="00714174">
      <w:pPr>
        <w:tabs>
          <w:tab w:val="left" w:pos="426"/>
        </w:tabs>
        <w:ind w:left="426" w:hanging="426"/>
        <w:rPr>
          <w:rFonts w:ascii="Century Gothic" w:hAnsi="Century Gothic"/>
          <w:sz w:val="20"/>
          <w:szCs w:val="20"/>
        </w:rPr>
      </w:pPr>
    </w:p>
    <w:p w:rsidR="00714174" w:rsidRPr="00C0168A" w:rsidRDefault="00714174" w:rsidP="00714174">
      <w:pPr>
        <w:widowControl w:val="0"/>
        <w:spacing w:line="276" w:lineRule="auto"/>
        <w:jc w:val="both"/>
        <w:outlineLvl w:val="0"/>
        <w:rPr>
          <w:rFonts w:ascii="Book Antiqua" w:hAnsi="Book Antiqua" w:cs="Book Antiqua"/>
          <w:kern w:val="1"/>
          <w:sz w:val="16"/>
          <w:szCs w:val="16"/>
        </w:rPr>
      </w:pPr>
      <w:r w:rsidRPr="00C0168A">
        <w:rPr>
          <w:rFonts w:ascii="Book Antiqua" w:hAnsi="Book Antiqua" w:cs="Book Antiqua"/>
          <w:kern w:val="1"/>
          <w:sz w:val="16"/>
          <w:szCs w:val="16"/>
        </w:rPr>
        <w:t>............................., dnia .....................</w:t>
      </w:r>
    </w:p>
    <w:p w:rsidR="00714174" w:rsidRPr="00C0168A" w:rsidRDefault="00714174" w:rsidP="00714174">
      <w:pPr>
        <w:spacing w:line="276" w:lineRule="auto"/>
        <w:ind w:firstLine="3261"/>
        <w:jc w:val="center"/>
        <w:rPr>
          <w:rFonts w:ascii="Book Antiqua" w:hAnsi="Book Antiqua"/>
          <w:sz w:val="22"/>
          <w:szCs w:val="22"/>
        </w:rPr>
      </w:pPr>
      <w:r w:rsidRPr="00C0168A">
        <w:rPr>
          <w:rFonts w:ascii="Book Antiqua" w:hAnsi="Book Antiqua"/>
          <w:sz w:val="22"/>
          <w:szCs w:val="22"/>
        </w:rPr>
        <w:t>……………………………………………………………………</w:t>
      </w:r>
    </w:p>
    <w:p w:rsidR="00714174" w:rsidRPr="00C0168A" w:rsidRDefault="00714174" w:rsidP="00714174">
      <w:pPr>
        <w:widowControl w:val="0"/>
        <w:spacing w:line="276" w:lineRule="auto"/>
        <w:ind w:firstLine="3261"/>
        <w:jc w:val="center"/>
        <w:rPr>
          <w:rFonts w:ascii="Book Antiqua" w:hAnsi="Book Antiqua" w:cs="Book Antiqua"/>
          <w:kern w:val="1"/>
          <w:sz w:val="16"/>
          <w:szCs w:val="16"/>
        </w:rPr>
      </w:pPr>
      <w:r w:rsidRPr="00C0168A">
        <w:rPr>
          <w:rFonts w:ascii="Book Antiqua" w:hAnsi="Book Antiqua" w:cs="Book Antiqua"/>
          <w:kern w:val="1"/>
          <w:sz w:val="16"/>
          <w:szCs w:val="16"/>
        </w:rPr>
        <w:t>(podpisy upełnomocnionych  przedstawicieli Wykonawcy)</w:t>
      </w:r>
    </w:p>
    <w:p w:rsidR="00714174" w:rsidRDefault="00714174" w:rsidP="00714174">
      <w:pPr>
        <w:tabs>
          <w:tab w:val="left" w:pos="426"/>
        </w:tabs>
        <w:ind w:left="426" w:hanging="426"/>
        <w:rPr>
          <w:rFonts w:ascii="Century Gothic" w:hAnsi="Century Gothic"/>
          <w:sz w:val="20"/>
          <w:szCs w:val="20"/>
        </w:rPr>
      </w:pPr>
    </w:p>
    <w:p w:rsidR="00714174" w:rsidRDefault="00714174" w:rsidP="00714174">
      <w:pPr>
        <w:tabs>
          <w:tab w:val="left" w:pos="426"/>
        </w:tabs>
        <w:ind w:left="426" w:hanging="426"/>
        <w:rPr>
          <w:rFonts w:ascii="Century Gothic" w:hAnsi="Century Gothic"/>
          <w:sz w:val="20"/>
          <w:szCs w:val="20"/>
        </w:rPr>
      </w:pPr>
    </w:p>
    <w:p w:rsidR="00714174" w:rsidRDefault="00714174" w:rsidP="00714174">
      <w:pPr>
        <w:tabs>
          <w:tab w:val="left" w:pos="426"/>
        </w:tabs>
        <w:ind w:left="426" w:hanging="426"/>
        <w:rPr>
          <w:rFonts w:ascii="Century Gothic" w:hAnsi="Century Gothic"/>
          <w:sz w:val="20"/>
          <w:szCs w:val="20"/>
        </w:rPr>
      </w:pPr>
    </w:p>
    <w:p w:rsidR="00714174" w:rsidRDefault="00714174" w:rsidP="00714174">
      <w:pPr>
        <w:tabs>
          <w:tab w:val="left" w:pos="426"/>
        </w:tabs>
        <w:ind w:left="426" w:hanging="426"/>
        <w:rPr>
          <w:rFonts w:ascii="Century Gothic" w:hAnsi="Century Gothic"/>
          <w:sz w:val="20"/>
          <w:szCs w:val="20"/>
        </w:rPr>
      </w:pPr>
    </w:p>
    <w:p w:rsidR="00714174" w:rsidRDefault="00714174" w:rsidP="00714174">
      <w:pPr>
        <w:tabs>
          <w:tab w:val="left" w:pos="426"/>
        </w:tabs>
        <w:ind w:left="426" w:hanging="426"/>
        <w:rPr>
          <w:rFonts w:ascii="Century Gothic" w:hAnsi="Century Gothic"/>
          <w:sz w:val="20"/>
          <w:szCs w:val="20"/>
        </w:rPr>
      </w:pPr>
    </w:p>
    <w:p w:rsidR="00714174" w:rsidRDefault="00714174" w:rsidP="00714174">
      <w:pPr>
        <w:tabs>
          <w:tab w:val="left" w:pos="426"/>
        </w:tabs>
        <w:ind w:left="426" w:hanging="426"/>
        <w:rPr>
          <w:rFonts w:ascii="Century Gothic" w:hAnsi="Century Gothic"/>
          <w:sz w:val="20"/>
          <w:szCs w:val="20"/>
        </w:rPr>
      </w:pPr>
    </w:p>
    <w:p w:rsidR="00714174" w:rsidRDefault="00714174" w:rsidP="00714174">
      <w:pPr>
        <w:tabs>
          <w:tab w:val="left" w:pos="426"/>
        </w:tabs>
        <w:ind w:left="426" w:hanging="426"/>
        <w:rPr>
          <w:rFonts w:ascii="Century Gothic" w:hAnsi="Century Gothic"/>
          <w:sz w:val="20"/>
          <w:szCs w:val="20"/>
        </w:rPr>
      </w:pPr>
    </w:p>
    <w:p w:rsidR="00714174" w:rsidRDefault="00714174" w:rsidP="00714174">
      <w:pPr>
        <w:tabs>
          <w:tab w:val="left" w:pos="426"/>
        </w:tabs>
        <w:ind w:left="426" w:hanging="426"/>
        <w:rPr>
          <w:rFonts w:ascii="Century Gothic" w:hAnsi="Century Gothic"/>
          <w:sz w:val="20"/>
          <w:szCs w:val="20"/>
        </w:rPr>
      </w:pPr>
    </w:p>
    <w:p w:rsidR="00714174" w:rsidRDefault="00714174" w:rsidP="00714174">
      <w:pPr>
        <w:tabs>
          <w:tab w:val="left" w:pos="426"/>
        </w:tabs>
        <w:ind w:left="426" w:hanging="426"/>
        <w:rPr>
          <w:rFonts w:ascii="Century Gothic" w:hAnsi="Century Gothic"/>
          <w:sz w:val="20"/>
          <w:szCs w:val="20"/>
        </w:rPr>
      </w:pPr>
    </w:p>
    <w:p w:rsidR="00714174" w:rsidRDefault="00714174" w:rsidP="00714174">
      <w:pPr>
        <w:tabs>
          <w:tab w:val="left" w:pos="426"/>
        </w:tabs>
        <w:ind w:left="426" w:hanging="426"/>
        <w:rPr>
          <w:rFonts w:ascii="Century Gothic" w:hAnsi="Century Gothic"/>
          <w:sz w:val="20"/>
          <w:szCs w:val="20"/>
        </w:rPr>
      </w:pPr>
    </w:p>
    <w:p w:rsidR="00714174" w:rsidRDefault="00714174" w:rsidP="00714174">
      <w:pPr>
        <w:tabs>
          <w:tab w:val="left" w:pos="426"/>
        </w:tabs>
        <w:ind w:left="426" w:hanging="426"/>
        <w:rPr>
          <w:rFonts w:ascii="Century Gothic" w:hAnsi="Century Gothic"/>
          <w:sz w:val="20"/>
          <w:szCs w:val="20"/>
        </w:rPr>
      </w:pPr>
    </w:p>
    <w:p w:rsidR="00714174" w:rsidRDefault="00714174" w:rsidP="00714174">
      <w:pPr>
        <w:tabs>
          <w:tab w:val="left" w:pos="426"/>
        </w:tabs>
        <w:ind w:left="426" w:hanging="426"/>
        <w:rPr>
          <w:rFonts w:ascii="Century Gothic" w:hAnsi="Century Gothic"/>
          <w:sz w:val="20"/>
          <w:szCs w:val="20"/>
        </w:rPr>
      </w:pPr>
    </w:p>
    <w:p w:rsidR="00714174" w:rsidRDefault="00714174" w:rsidP="00714174">
      <w:pPr>
        <w:tabs>
          <w:tab w:val="left" w:pos="426"/>
        </w:tabs>
        <w:ind w:left="426" w:hanging="426"/>
        <w:rPr>
          <w:rFonts w:ascii="Century Gothic" w:hAnsi="Century Gothic"/>
          <w:sz w:val="20"/>
          <w:szCs w:val="20"/>
        </w:rPr>
      </w:pPr>
    </w:p>
    <w:p w:rsidR="00714174" w:rsidRPr="00C0168A" w:rsidRDefault="00714174" w:rsidP="00714174">
      <w:pPr>
        <w:tabs>
          <w:tab w:val="left" w:pos="426"/>
        </w:tabs>
        <w:ind w:left="426" w:hanging="426"/>
        <w:rPr>
          <w:rFonts w:ascii="Century Gothic" w:hAnsi="Century Gothic"/>
          <w:sz w:val="20"/>
          <w:szCs w:val="20"/>
        </w:rPr>
      </w:pPr>
    </w:p>
    <w:sectPr w:rsidR="00714174" w:rsidRPr="00C0168A" w:rsidSect="004B7EA1">
      <w:footnotePr>
        <w:pos w:val="beneathText"/>
      </w:footnotePr>
      <w:pgSz w:w="11905" w:h="16837"/>
      <w:pgMar w:top="1304" w:right="1134" w:bottom="1191" w:left="1418" w:header="709" w:footer="1134"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87D19" w:rsidRDefault="00987D19">
      <w:r>
        <w:separator/>
      </w:r>
    </w:p>
  </w:endnote>
  <w:endnote w:type="continuationSeparator" w:id="0">
    <w:p w:rsidR="00987D19" w:rsidRDefault="00987D19">
      <w:r>
        <w:continuationSeparator/>
      </w:r>
    </w:p>
  </w:endnote>
  <w:endnote w:id="1">
    <w:p w:rsidR="00714174" w:rsidRDefault="00714174" w:rsidP="00714174">
      <w:r>
        <w:t xml:space="preserve"> </w:t>
      </w:r>
      <w:r>
        <w:rPr>
          <w:sz w:val="16"/>
          <w:szCs w:val="16"/>
          <w:vertAlign w:val="superscript"/>
        </w:rPr>
        <w:t>1)</w:t>
      </w:r>
      <w:r>
        <w:t xml:space="preserve">   </w:t>
      </w:r>
      <w:r>
        <w:rPr>
          <w:sz w:val="16"/>
          <w:szCs w:val="16"/>
        </w:rPr>
        <w:t>Niniejsze rozporządzenie dokonuje w zakresie swojej regulacji wdrożenia dyrektywy Parlamentu Europejskiego i Rady 2007/46/WE z dnia 5 września 2007 r. ustanawiającej ramy dla homologacji pojazdów silnikowych i ich przyczep oraz układów, części i oddzielnych zespołów technicznych przeznaczonych do tych pojazdów ("dyrektywa ramowa") (</w:t>
      </w:r>
      <w:proofErr w:type="spellStart"/>
      <w:r>
        <w:rPr>
          <w:sz w:val="16"/>
          <w:szCs w:val="16"/>
        </w:rPr>
        <w:t>Dz.Urz</w:t>
      </w:r>
      <w:proofErr w:type="spellEnd"/>
      <w:r>
        <w:rPr>
          <w:sz w:val="16"/>
          <w:szCs w:val="16"/>
        </w:rPr>
        <w:t xml:space="preserve">. UE L 263 z 09.10.2007, str. 1, z </w:t>
      </w:r>
      <w:proofErr w:type="spellStart"/>
      <w:r>
        <w:rPr>
          <w:sz w:val="16"/>
          <w:szCs w:val="16"/>
        </w:rPr>
        <w:t>późn</w:t>
      </w:r>
      <w:proofErr w:type="spellEnd"/>
      <w:r>
        <w:rPr>
          <w:sz w:val="16"/>
          <w:szCs w:val="16"/>
        </w:rPr>
        <w:t>. zm.).</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EE"/>
    <w:family w:val="roman"/>
    <w:pitch w:val="variable"/>
    <w:sig w:usb0="E0002AFF" w:usb1="C0007841" w:usb2="00000009" w:usb3="00000000" w:csb0="000001FF" w:csb1="00000000"/>
  </w:font>
  <w:font w:name="Verdana">
    <w:panose1 w:val="020B0604030504040204"/>
    <w:charset w:val="EE"/>
    <w:family w:val="swiss"/>
    <w:pitch w:val="variable"/>
    <w:sig w:usb0="A10006FF" w:usb1="4000205B" w:usb2="00000010" w:usb3="00000000" w:csb0="0000019F" w:csb1="00000000"/>
  </w:font>
  <w:font w:name="Century Gothic">
    <w:panose1 w:val="020B0502020202020204"/>
    <w:charset w:val="EE"/>
    <w:family w:val="swiss"/>
    <w:pitch w:val="variable"/>
    <w:sig w:usb0="00000287" w:usb1="00000000" w:usb2="00000000" w:usb3="00000000" w:csb0="0000009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NewRomanPSMT">
    <w:altName w:val="Times New Roman"/>
    <w:panose1 w:val="00000000000000000000"/>
    <w:charset w:val="00"/>
    <w:family w:val="roman"/>
    <w:notTrueType/>
    <w:pitch w:val="default"/>
    <w:sig w:usb0="00000007" w:usb1="00000000" w:usb2="00000000" w:usb3="00000000" w:csb0="00000003" w:csb1="00000000"/>
  </w:font>
  <w:font w:name="Calibri">
    <w:panose1 w:val="020F0502020204030204"/>
    <w:charset w:val="EE"/>
    <w:family w:val="swiss"/>
    <w:pitch w:val="variable"/>
    <w:sig w:usb0="E00002FF" w:usb1="4000ACFF" w:usb2="00000001" w:usb3="00000000" w:csb0="0000019F" w:csb1="00000000"/>
  </w:font>
  <w:font w:name="Cambria">
    <w:panose1 w:val="02040503050406030204"/>
    <w:charset w:val="EE"/>
    <w:family w:val="roman"/>
    <w:pitch w:val="variable"/>
    <w:sig w:usb0="E00002FF" w:usb1="400004FF" w:usb2="00000000" w:usb3="00000000" w:csb0="0000019F" w:csb1="00000000"/>
  </w:font>
  <w:font w:name="Arial">
    <w:panose1 w:val="020B0604020202020204"/>
    <w:charset w:val="EE"/>
    <w:family w:val="swiss"/>
    <w:pitch w:val="variable"/>
    <w:sig w:usb0="E0002AFF" w:usb1="C0007843" w:usb2="00000009" w:usb3="00000000" w:csb0="000001FF" w:csb1="00000000"/>
  </w:font>
  <w:font w:name="StarSymbol">
    <w:altName w:val="Arial Unicode MS"/>
    <w:charset w:val="02"/>
    <w:family w:val="auto"/>
    <w:pitch w:val="default"/>
  </w:font>
  <w:font w:name="Tahoma">
    <w:panose1 w:val="020B0604030504040204"/>
    <w:charset w:val="EE"/>
    <w:family w:val="swiss"/>
    <w:pitch w:val="variable"/>
    <w:sig w:usb0="E1002EFF" w:usb1="C000605B" w:usb2="00000029" w:usb3="00000000" w:csb0="000101FF" w:csb1="00000000"/>
  </w:font>
  <w:font w:name="Optima">
    <w:altName w:val="Times New Roman"/>
    <w:charset w:val="00"/>
    <w:family w:val="auto"/>
    <w:pitch w:val="variable"/>
  </w:font>
  <w:font w:name="Arial Narrow">
    <w:panose1 w:val="020B0606020202030204"/>
    <w:charset w:val="EE"/>
    <w:family w:val="swiss"/>
    <w:pitch w:val="variable"/>
    <w:sig w:usb0="00000287" w:usb1="00000800"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Wingdings 2">
    <w:panose1 w:val="05020102010507070707"/>
    <w:charset w:val="02"/>
    <w:family w:val="roman"/>
    <w:pitch w:val="variable"/>
    <w:sig w:usb0="00000000" w:usb1="10000000" w:usb2="00000000" w:usb3="00000000" w:csb0="80000000" w:csb1="00000000"/>
  </w:font>
  <w:font w:name="Liberation Serif">
    <w:altName w:val="Times New Roman"/>
    <w:charset w:val="EE"/>
    <w:family w:val="roman"/>
    <w:pitch w:val="variable"/>
    <w:sig w:usb0="E0000AFF" w:usb1="500078FF" w:usb2="00000021" w:usb3="00000000" w:csb0="000001BF" w:csb1="00000000"/>
  </w:font>
  <w:font w:name="DejaVu Sans">
    <w:charset w:val="EE"/>
    <w:family w:val="swiss"/>
    <w:pitch w:val="variable"/>
    <w:sig w:usb0="E7003EFF" w:usb1="D200FDFF" w:usb2="00046029" w:usb3="00000000" w:csb0="000001FF" w:csb1="00000000"/>
  </w:font>
  <w:font w:name="Lucida Sans Unicode">
    <w:panose1 w:val="020B0602030504020204"/>
    <w:charset w:val="EE"/>
    <w:family w:val="swiss"/>
    <w:pitch w:val="variable"/>
    <w:sig w:usb0="80000AFF" w:usb1="0000396B" w:usb2="00000000" w:usb3="00000000" w:csb0="000000BF" w:csb1="00000000"/>
  </w:font>
  <w:font w:name="Times-Roman">
    <w:altName w:val="Times New Roman"/>
    <w:panose1 w:val="00000000000000000000"/>
    <w:charset w:val="00"/>
    <w:family w:val="roman"/>
    <w:notTrueType/>
    <w:pitch w:val="default"/>
    <w:sig w:usb0="00000003" w:usb1="00000000" w:usb2="00000000" w:usb3="00000000" w:csb0="00000001" w:csb1="00000000"/>
  </w:font>
  <w:font w:name="Arial,Bold">
    <w:panose1 w:val="00000000000000000000"/>
    <w:charset w:val="EE"/>
    <w:family w:val="auto"/>
    <w:notTrueType/>
    <w:pitch w:val="default"/>
    <w:sig w:usb0="00000005" w:usb1="00000000" w:usb2="00000000" w:usb3="00000000" w:csb0="00000002" w:csb1="00000000"/>
  </w:font>
  <w:font w:name="Book Antiqua">
    <w:panose1 w:val="02040602050305030304"/>
    <w:charset w:val="EE"/>
    <w:family w:val="roman"/>
    <w:pitch w:val="variable"/>
    <w:sig w:usb0="00000287" w:usb1="00000000" w:usb2="00000000" w:usb3="00000000" w:csb0="0000009F" w:csb1="00000000"/>
  </w:font>
  <w:font w:name="TimesNewRoman">
    <w:altName w:val="MS Mincho"/>
    <w:panose1 w:val="00000000000000000000"/>
    <w:charset w:val="80"/>
    <w:family w:val="auto"/>
    <w:notTrueType/>
    <w:pitch w:val="default"/>
    <w:sig w:usb0="00000000" w:usb1="08070000" w:usb2="00000010" w:usb3="00000000" w:csb0="00020000" w:csb1="00000000"/>
  </w:font>
  <w:font w:name="TimesNewRomanPS-BoldMT">
    <w:panose1 w:val="00000000000000000000"/>
    <w:charset w:val="EE"/>
    <w:family w:val="auto"/>
    <w:notTrueType/>
    <w:pitch w:val="default"/>
    <w:sig w:usb0="00000005" w:usb1="00000000" w:usb2="00000000" w:usb3="00000000" w:csb0="00000002" w:csb1="00000000"/>
  </w:font>
  <w:font w:name="Calibri Light">
    <w:panose1 w:val="020F0302020204030204"/>
    <w:charset w:val="EE"/>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B7EA1" w:rsidRPr="00785B6F" w:rsidRDefault="004B7EA1">
    <w:pPr>
      <w:pStyle w:val="Stopka"/>
      <w:jc w:val="center"/>
      <w:rPr>
        <w:rFonts w:ascii="Verdana" w:hAnsi="Verdana"/>
        <w:sz w:val="16"/>
        <w:szCs w:val="16"/>
      </w:rPr>
    </w:pPr>
    <w:r w:rsidRPr="00785B6F">
      <w:rPr>
        <w:rFonts w:ascii="Verdana" w:hAnsi="Verdana"/>
        <w:sz w:val="16"/>
        <w:szCs w:val="16"/>
      </w:rPr>
      <w:fldChar w:fldCharType="begin"/>
    </w:r>
    <w:r w:rsidRPr="00785B6F">
      <w:rPr>
        <w:rFonts w:ascii="Verdana" w:hAnsi="Verdana"/>
        <w:sz w:val="16"/>
        <w:szCs w:val="16"/>
      </w:rPr>
      <w:instrText xml:space="preserve"> PAGE   \* MERGEFORMAT </w:instrText>
    </w:r>
    <w:r w:rsidRPr="00785B6F">
      <w:rPr>
        <w:rFonts w:ascii="Verdana" w:hAnsi="Verdana"/>
        <w:sz w:val="16"/>
        <w:szCs w:val="16"/>
      </w:rPr>
      <w:fldChar w:fldCharType="separate"/>
    </w:r>
    <w:r w:rsidR="00714174">
      <w:rPr>
        <w:rFonts w:ascii="Verdana" w:hAnsi="Verdana"/>
        <w:noProof/>
        <w:sz w:val="16"/>
        <w:szCs w:val="16"/>
      </w:rPr>
      <w:t>34</w:t>
    </w:r>
    <w:r w:rsidRPr="00785B6F">
      <w:rPr>
        <w:rFonts w:ascii="Verdana" w:hAnsi="Verdana"/>
        <w:sz w:val="16"/>
        <w:szCs w:val="16"/>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87D19" w:rsidRDefault="00987D19">
      <w:r>
        <w:separator/>
      </w:r>
    </w:p>
  </w:footnote>
  <w:footnote w:type="continuationSeparator" w:id="0">
    <w:p w:rsidR="00987D19" w:rsidRDefault="00987D19">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000007"/>
    <w:multiLevelType w:val="multilevel"/>
    <w:tmpl w:val="00000007"/>
    <w:name w:val="WW8Num7"/>
    <w:lvl w:ilvl="0">
      <w:start w:val="1"/>
      <w:numFmt w:val="decimal"/>
      <w:lvlText w:val="%1."/>
      <w:lvlJc w:val="left"/>
      <w:pPr>
        <w:tabs>
          <w:tab w:val="num" w:pos="375"/>
        </w:tabs>
        <w:ind w:left="375" w:hanging="360"/>
      </w:pPr>
      <w:rPr>
        <w:rFonts w:cs="Times New Roman"/>
      </w:rPr>
    </w:lvl>
    <w:lvl w:ilvl="1">
      <w:start w:val="2"/>
      <w:numFmt w:val="lowerLetter"/>
      <w:lvlText w:val="%2)"/>
      <w:lvlJc w:val="left"/>
      <w:pPr>
        <w:tabs>
          <w:tab w:val="num" w:pos="1455"/>
        </w:tabs>
        <w:ind w:left="1455" w:hanging="360"/>
      </w:pPr>
      <w:rPr>
        <w:rFonts w:cs="Times New Roman"/>
      </w:rPr>
    </w:lvl>
    <w:lvl w:ilvl="2">
      <w:start w:val="1"/>
      <w:numFmt w:val="decimal"/>
      <w:pStyle w:val="Styl3"/>
      <w:lvlText w:val="%3."/>
      <w:lvlJc w:val="left"/>
      <w:pPr>
        <w:tabs>
          <w:tab w:val="num" w:pos="2175"/>
        </w:tabs>
        <w:ind w:left="2175" w:hanging="360"/>
      </w:pPr>
      <w:rPr>
        <w:rFonts w:cs="Times New Roman"/>
      </w:rPr>
    </w:lvl>
    <w:lvl w:ilvl="3">
      <w:start w:val="1"/>
      <w:numFmt w:val="decimal"/>
      <w:lvlText w:val="%4."/>
      <w:lvlJc w:val="left"/>
      <w:pPr>
        <w:tabs>
          <w:tab w:val="num" w:pos="2895"/>
        </w:tabs>
        <w:ind w:left="2895" w:hanging="360"/>
      </w:pPr>
      <w:rPr>
        <w:rFonts w:cs="Times New Roman"/>
      </w:rPr>
    </w:lvl>
    <w:lvl w:ilvl="4">
      <w:start w:val="1"/>
      <w:numFmt w:val="decimal"/>
      <w:lvlText w:val="%5."/>
      <w:lvlJc w:val="left"/>
      <w:pPr>
        <w:tabs>
          <w:tab w:val="num" w:pos="3615"/>
        </w:tabs>
        <w:ind w:left="3615" w:hanging="360"/>
      </w:pPr>
      <w:rPr>
        <w:rFonts w:cs="Times New Roman"/>
      </w:rPr>
    </w:lvl>
    <w:lvl w:ilvl="5">
      <w:start w:val="1"/>
      <w:numFmt w:val="decimal"/>
      <w:lvlText w:val="%6."/>
      <w:lvlJc w:val="left"/>
      <w:pPr>
        <w:tabs>
          <w:tab w:val="num" w:pos="4335"/>
        </w:tabs>
        <w:ind w:left="4335" w:hanging="360"/>
      </w:pPr>
      <w:rPr>
        <w:rFonts w:cs="Times New Roman"/>
      </w:rPr>
    </w:lvl>
    <w:lvl w:ilvl="6">
      <w:start w:val="1"/>
      <w:numFmt w:val="decimal"/>
      <w:lvlText w:val="%7."/>
      <w:lvlJc w:val="left"/>
      <w:pPr>
        <w:tabs>
          <w:tab w:val="num" w:pos="5055"/>
        </w:tabs>
        <w:ind w:left="5055" w:hanging="360"/>
      </w:pPr>
      <w:rPr>
        <w:rFonts w:cs="Times New Roman"/>
      </w:rPr>
    </w:lvl>
    <w:lvl w:ilvl="7">
      <w:start w:val="1"/>
      <w:numFmt w:val="decimal"/>
      <w:lvlText w:val="%8."/>
      <w:lvlJc w:val="left"/>
      <w:pPr>
        <w:tabs>
          <w:tab w:val="num" w:pos="5775"/>
        </w:tabs>
        <w:ind w:left="5775" w:hanging="360"/>
      </w:pPr>
      <w:rPr>
        <w:rFonts w:cs="Times New Roman"/>
      </w:rPr>
    </w:lvl>
    <w:lvl w:ilvl="8">
      <w:start w:val="1"/>
      <w:numFmt w:val="decimal"/>
      <w:lvlText w:val="%9."/>
      <w:lvlJc w:val="left"/>
      <w:pPr>
        <w:tabs>
          <w:tab w:val="num" w:pos="6495"/>
        </w:tabs>
        <w:ind w:left="6495" w:hanging="360"/>
      </w:pPr>
      <w:rPr>
        <w:rFonts w:cs="Times New Roman"/>
      </w:rPr>
    </w:lvl>
  </w:abstractNum>
  <w:abstractNum w:abstractNumId="1" w15:restartNumberingAfterBreak="0">
    <w:nsid w:val="00000008"/>
    <w:multiLevelType w:val="multilevel"/>
    <w:tmpl w:val="3B5CCB26"/>
    <w:name w:val="WW8Num8"/>
    <w:lvl w:ilvl="0">
      <w:start w:val="17"/>
      <w:numFmt w:val="decimal"/>
      <w:lvlText w:val="%1."/>
      <w:lvlJc w:val="left"/>
      <w:pPr>
        <w:tabs>
          <w:tab w:val="num" w:pos="510"/>
        </w:tabs>
        <w:ind w:left="510" w:hanging="510"/>
      </w:pPr>
      <w:rPr>
        <w:rFonts w:cs="Times New Roman" w:hint="default"/>
        <w:b/>
        <w:bCs w:val="0"/>
        <w:i w:val="0"/>
      </w:rPr>
    </w:lvl>
    <w:lvl w:ilvl="1">
      <w:start w:val="1"/>
      <w:numFmt w:val="decimal"/>
      <w:lvlText w:val="%1.%2."/>
      <w:lvlJc w:val="left"/>
      <w:pPr>
        <w:tabs>
          <w:tab w:val="num" w:pos="720"/>
        </w:tabs>
        <w:ind w:left="720" w:hanging="720"/>
      </w:pPr>
      <w:rPr>
        <w:rFonts w:cs="Times New Roman" w:hint="default"/>
        <w:b w:val="0"/>
      </w:rPr>
    </w:lvl>
    <w:lvl w:ilvl="2">
      <w:start w:val="1"/>
      <w:numFmt w:val="decimal"/>
      <w:lvlText w:val="%1.%2.%3."/>
      <w:lvlJc w:val="left"/>
      <w:pPr>
        <w:tabs>
          <w:tab w:val="num" w:pos="720"/>
        </w:tabs>
        <w:ind w:left="720" w:hanging="720"/>
      </w:pPr>
      <w:rPr>
        <w:rFonts w:cs="Times New Roman" w:hint="default"/>
      </w:rPr>
    </w:lvl>
    <w:lvl w:ilvl="3">
      <w:start w:val="1"/>
      <w:numFmt w:val="lowerLetter"/>
      <w:lvlText w:val="%1.%2.%3.%4."/>
      <w:lvlJc w:val="left"/>
      <w:pPr>
        <w:tabs>
          <w:tab w:val="num" w:pos="1080"/>
        </w:tabs>
        <w:ind w:left="1080" w:hanging="1080"/>
      </w:pPr>
      <w:rPr>
        <w:rFonts w:cs="Times New Roman" w:hint="default"/>
      </w:rPr>
    </w:lvl>
    <w:lvl w:ilvl="4">
      <w:start w:val="1"/>
      <w:numFmt w:val="decimal"/>
      <w:lvlText w:val="%1.%2.%3.%4.%5."/>
      <w:lvlJc w:val="left"/>
      <w:pPr>
        <w:tabs>
          <w:tab w:val="num" w:pos="1440"/>
        </w:tabs>
        <w:ind w:left="1440" w:hanging="1440"/>
      </w:pPr>
      <w:rPr>
        <w:rFonts w:cs="Times New Roman" w:hint="default"/>
      </w:rPr>
    </w:lvl>
    <w:lvl w:ilvl="5">
      <w:start w:val="1"/>
      <w:numFmt w:val="decimal"/>
      <w:lvlText w:val="%1.%2.%3.%4.%5.%6."/>
      <w:lvlJc w:val="left"/>
      <w:pPr>
        <w:tabs>
          <w:tab w:val="num" w:pos="1440"/>
        </w:tabs>
        <w:ind w:left="1440" w:hanging="1440"/>
      </w:pPr>
      <w:rPr>
        <w:rFonts w:cs="Times New Roman" w:hint="default"/>
      </w:rPr>
    </w:lvl>
    <w:lvl w:ilvl="6">
      <w:start w:val="1"/>
      <w:numFmt w:val="decimal"/>
      <w:lvlText w:val="%1.%2.%3.%4.%5.%6.%7."/>
      <w:lvlJc w:val="left"/>
      <w:pPr>
        <w:tabs>
          <w:tab w:val="num" w:pos="1800"/>
        </w:tabs>
        <w:ind w:left="1800" w:hanging="1800"/>
      </w:pPr>
      <w:rPr>
        <w:rFonts w:cs="Times New Roman" w:hint="default"/>
      </w:rPr>
    </w:lvl>
    <w:lvl w:ilvl="7">
      <w:start w:val="1"/>
      <w:numFmt w:val="decimal"/>
      <w:lvlText w:val="%1.%2.%3.%4.%5.%6.%7.%8."/>
      <w:lvlJc w:val="left"/>
      <w:pPr>
        <w:tabs>
          <w:tab w:val="num" w:pos="2160"/>
        </w:tabs>
        <w:ind w:left="2160" w:hanging="2160"/>
      </w:pPr>
      <w:rPr>
        <w:rFonts w:cs="Times New Roman" w:hint="default"/>
      </w:rPr>
    </w:lvl>
    <w:lvl w:ilvl="8">
      <w:start w:val="1"/>
      <w:numFmt w:val="decimal"/>
      <w:lvlText w:val="%1.%2.%3.%4.%5.%6.%7.%8.%9."/>
      <w:lvlJc w:val="left"/>
      <w:pPr>
        <w:tabs>
          <w:tab w:val="num" w:pos="2160"/>
        </w:tabs>
        <w:ind w:left="2160" w:hanging="2160"/>
      </w:pPr>
      <w:rPr>
        <w:rFonts w:cs="Times New Roman" w:hint="default"/>
      </w:rPr>
    </w:lvl>
  </w:abstractNum>
  <w:abstractNum w:abstractNumId="2" w15:restartNumberingAfterBreak="0">
    <w:nsid w:val="0000000B"/>
    <w:multiLevelType w:val="multilevel"/>
    <w:tmpl w:val="BFF6C244"/>
    <w:name w:val="WW8Num11"/>
    <w:lvl w:ilvl="0">
      <w:start w:val="14"/>
      <w:numFmt w:val="decimal"/>
      <w:lvlText w:val="%1."/>
      <w:lvlJc w:val="left"/>
      <w:pPr>
        <w:tabs>
          <w:tab w:val="num" w:pos="525"/>
        </w:tabs>
        <w:ind w:left="525" w:hanging="525"/>
      </w:pPr>
      <w:rPr>
        <w:rFonts w:cs="Times New Roman" w:hint="default"/>
        <w:b/>
      </w:rPr>
    </w:lvl>
    <w:lvl w:ilvl="1">
      <w:start w:val="1"/>
      <w:numFmt w:val="decimal"/>
      <w:lvlText w:val="%1.%2."/>
      <w:lvlJc w:val="left"/>
      <w:pPr>
        <w:tabs>
          <w:tab w:val="num" w:pos="720"/>
        </w:tabs>
        <w:ind w:left="720" w:hanging="720"/>
      </w:pPr>
      <w:rPr>
        <w:rFonts w:cs="Times New Roman" w:hint="default"/>
      </w:rPr>
    </w:lvl>
    <w:lvl w:ilvl="2">
      <w:start w:val="1"/>
      <w:numFmt w:val="decimal"/>
      <w:lvlText w:val="%1.%2.%3."/>
      <w:lvlJc w:val="left"/>
      <w:pPr>
        <w:tabs>
          <w:tab w:val="num" w:pos="1080"/>
        </w:tabs>
        <w:ind w:left="1080" w:hanging="1080"/>
      </w:pPr>
      <w:rPr>
        <w:rFonts w:cs="Times New Roman" w:hint="default"/>
      </w:rPr>
    </w:lvl>
    <w:lvl w:ilvl="3">
      <w:start w:val="1"/>
      <w:numFmt w:val="lowerLetter"/>
      <w:lvlText w:val="%1.%2.%3.%4."/>
      <w:lvlJc w:val="left"/>
      <w:pPr>
        <w:tabs>
          <w:tab w:val="num" w:pos="1080"/>
        </w:tabs>
        <w:ind w:left="1080" w:hanging="1080"/>
      </w:pPr>
      <w:rPr>
        <w:rFonts w:cs="Times New Roman" w:hint="default"/>
      </w:rPr>
    </w:lvl>
    <w:lvl w:ilvl="4">
      <w:start w:val="1"/>
      <w:numFmt w:val="decimal"/>
      <w:lvlText w:val="%1.%2.%3.%4.%5."/>
      <w:lvlJc w:val="left"/>
      <w:pPr>
        <w:tabs>
          <w:tab w:val="num" w:pos="1440"/>
        </w:tabs>
        <w:ind w:left="1440" w:hanging="1440"/>
      </w:pPr>
      <w:rPr>
        <w:rFonts w:cs="Times New Roman" w:hint="default"/>
      </w:rPr>
    </w:lvl>
    <w:lvl w:ilvl="5">
      <w:start w:val="1"/>
      <w:numFmt w:val="decimal"/>
      <w:lvlText w:val="%1.%2.%3.%4.%5.%6."/>
      <w:lvlJc w:val="left"/>
      <w:pPr>
        <w:tabs>
          <w:tab w:val="num" w:pos="1800"/>
        </w:tabs>
        <w:ind w:left="1800" w:hanging="1800"/>
      </w:pPr>
      <w:rPr>
        <w:rFonts w:cs="Times New Roman" w:hint="default"/>
      </w:rPr>
    </w:lvl>
    <w:lvl w:ilvl="6">
      <w:start w:val="1"/>
      <w:numFmt w:val="decimal"/>
      <w:lvlText w:val="%1.%2.%3.%4.%5.%6.%7."/>
      <w:lvlJc w:val="left"/>
      <w:pPr>
        <w:tabs>
          <w:tab w:val="num" w:pos="1800"/>
        </w:tabs>
        <w:ind w:left="1800" w:hanging="1800"/>
      </w:pPr>
      <w:rPr>
        <w:rFonts w:cs="Times New Roman" w:hint="default"/>
      </w:rPr>
    </w:lvl>
    <w:lvl w:ilvl="7">
      <w:start w:val="1"/>
      <w:numFmt w:val="decimal"/>
      <w:lvlText w:val="%1.%2.%3.%4.%5.%6.%7.%8."/>
      <w:lvlJc w:val="left"/>
      <w:pPr>
        <w:tabs>
          <w:tab w:val="num" w:pos="2160"/>
        </w:tabs>
        <w:ind w:left="2160" w:hanging="2160"/>
      </w:pPr>
      <w:rPr>
        <w:rFonts w:cs="Times New Roman" w:hint="default"/>
      </w:rPr>
    </w:lvl>
    <w:lvl w:ilvl="8">
      <w:start w:val="1"/>
      <w:numFmt w:val="decimal"/>
      <w:lvlText w:val="%1.%2.%3.%4.%5.%6.%7.%8.%9."/>
      <w:lvlJc w:val="left"/>
      <w:pPr>
        <w:tabs>
          <w:tab w:val="num" w:pos="2520"/>
        </w:tabs>
        <w:ind w:left="2520" w:hanging="2520"/>
      </w:pPr>
      <w:rPr>
        <w:rFonts w:cs="Times New Roman" w:hint="default"/>
      </w:rPr>
    </w:lvl>
  </w:abstractNum>
  <w:abstractNum w:abstractNumId="3" w15:restartNumberingAfterBreak="0">
    <w:nsid w:val="0000000C"/>
    <w:multiLevelType w:val="multilevel"/>
    <w:tmpl w:val="3580F6B4"/>
    <w:name w:val="WW8Num12"/>
    <w:lvl w:ilvl="0">
      <w:start w:val="16"/>
      <w:numFmt w:val="decimal"/>
      <w:lvlText w:val="%1."/>
      <w:lvlJc w:val="left"/>
      <w:pPr>
        <w:tabs>
          <w:tab w:val="num" w:pos="510"/>
        </w:tabs>
        <w:ind w:left="510" w:hanging="510"/>
      </w:pPr>
      <w:rPr>
        <w:rFonts w:cs="Times New Roman" w:hint="default"/>
      </w:rPr>
    </w:lvl>
    <w:lvl w:ilvl="1">
      <w:start w:val="1"/>
      <w:numFmt w:val="decimal"/>
      <w:lvlText w:val="%1.%2."/>
      <w:lvlJc w:val="left"/>
      <w:pPr>
        <w:tabs>
          <w:tab w:val="num" w:pos="720"/>
        </w:tabs>
        <w:ind w:left="720" w:hanging="72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lowerLetter"/>
      <w:lvlText w:val="%1.%2.%3.%4."/>
      <w:lvlJc w:val="left"/>
      <w:pPr>
        <w:tabs>
          <w:tab w:val="num" w:pos="1080"/>
        </w:tabs>
        <w:ind w:left="1080" w:hanging="1080"/>
      </w:pPr>
      <w:rPr>
        <w:rFonts w:cs="Times New Roman" w:hint="default"/>
      </w:rPr>
    </w:lvl>
    <w:lvl w:ilvl="4">
      <w:start w:val="1"/>
      <w:numFmt w:val="decimal"/>
      <w:lvlText w:val="%1.%2.%3.%4.%5."/>
      <w:lvlJc w:val="left"/>
      <w:pPr>
        <w:tabs>
          <w:tab w:val="num" w:pos="1440"/>
        </w:tabs>
        <w:ind w:left="1440" w:hanging="1440"/>
      </w:pPr>
      <w:rPr>
        <w:rFonts w:cs="Times New Roman" w:hint="default"/>
      </w:rPr>
    </w:lvl>
    <w:lvl w:ilvl="5">
      <w:start w:val="1"/>
      <w:numFmt w:val="decimal"/>
      <w:lvlText w:val="%1.%2.%3.%4.%5.%6."/>
      <w:lvlJc w:val="left"/>
      <w:pPr>
        <w:tabs>
          <w:tab w:val="num" w:pos="1440"/>
        </w:tabs>
        <w:ind w:left="1440" w:hanging="1440"/>
      </w:pPr>
      <w:rPr>
        <w:rFonts w:cs="Times New Roman" w:hint="default"/>
      </w:rPr>
    </w:lvl>
    <w:lvl w:ilvl="6">
      <w:start w:val="1"/>
      <w:numFmt w:val="decimal"/>
      <w:lvlText w:val="%1.%2.%3.%4.%5.%6.%7."/>
      <w:lvlJc w:val="left"/>
      <w:pPr>
        <w:tabs>
          <w:tab w:val="num" w:pos="1800"/>
        </w:tabs>
        <w:ind w:left="1800" w:hanging="1800"/>
      </w:pPr>
      <w:rPr>
        <w:rFonts w:cs="Times New Roman" w:hint="default"/>
      </w:rPr>
    </w:lvl>
    <w:lvl w:ilvl="7">
      <w:start w:val="1"/>
      <w:numFmt w:val="decimal"/>
      <w:lvlText w:val="%1.%2.%3.%4.%5.%6.%7.%8."/>
      <w:lvlJc w:val="left"/>
      <w:pPr>
        <w:tabs>
          <w:tab w:val="num" w:pos="2160"/>
        </w:tabs>
        <w:ind w:left="2160" w:hanging="2160"/>
      </w:pPr>
      <w:rPr>
        <w:rFonts w:cs="Times New Roman" w:hint="default"/>
      </w:rPr>
    </w:lvl>
    <w:lvl w:ilvl="8">
      <w:start w:val="1"/>
      <w:numFmt w:val="decimal"/>
      <w:lvlText w:val="%1.%2.%3.%4.%5.%6.%7.%8.%9."/>
      <w:lvlJc w:val="left"/>
      <w:pPr>
        <w:tabs>
          <w:tab w:val="num" w:pos="2160"/>
        </w:tabs>
        <w:ind w:left="2160" w:hanging="2160"/>
      </w:pPr>
      <w:rPr>
        <w:rFonts w:cs="Times New Roman" w:hint="default"/>
      </w:rPr>
    </w:lvl>
  </w:abstractNum>
  <w:abstractNum w:abstractNumId="4" w15:restartNumberingAfterBreak="0">
    <w:nsid w:val="00000012"/>
    <w:multiLevelType w:val="singleLevel"/>
    <w:tmpl w:val="00000012"/>
    <w:name w:val="WW8Num18"/>
    <w:lvl w:ilvl="0">
      <w:start w:val="1"/>
      <w:numFmt w:val="none"/>
      <w:suff w:val="nothing"/>
      <w:lvlText w:val="b)"/>
      <w:lvlJc w:val="left"/>
      <w:pPr>
        <w:tabs>
          <w:tab w:val="num" w:pos="360"/>
        </w:tabs>
        <w:ind w:left="360" w:hanging="360"/>
      </w:pPr>
      <w:rPr>
        <w:rFonts w:cs="Times New Roman"/>
      </w:rPr>
    </w:lvl>
  </w:abstractNum>
  <w:abstractNum w:abstractNumId="5" w15:restartNumberingAfterBreak="0">
    <w:nsid w:val="00000014"/>
    <w:multiLevelType w:val="multilevel"/>
    <w:tmpl w:val="00000014"/>
    <w:name w:val="WW8Num20"/>
    <w:lvl w:ilvl="0">
      <w:start w:val="2"/>
      <w:numFmt w:val="lowerLetter"/>
      <w:lvlText w:val="%1)"/>
      <w:lvlJc w:val="left"/>
      <w:pPr>
        <w:tabs>
          <w:tab w:val="num" w:pos="1440"/>
        </w:tabs>
        <w:ind w:left="1440" w:hanging="360"/>
      </w:pPr>
      <w:rPr>
        <w:rFonts w:cs="Times New Roman"/>
      </w:rPr>
    </w:lvl>
    <w:lvl w:ilvl="1">
      <w:start w:val="2"/>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6" w15:restartNumberingAfterBreak="0">
    <w:nsid w:val="00000018"/>
    <w:multiLevelType w:val="multilevel"/>
    <w:tmpl w:val="47D2BDD0"/>
    <w:name w:val="WW8Num24"/>
    <w:lvl w:ilvl="0">
      <w:start w:val="1"/>
      <w:numFmt w:val="decimal"/>
      <w:lvlText w:val="%1)"/>
      <w:lvlJc w:val="left"/>
      <w:pPr>
        <w:tabs>
          <w:tab w:val="num" w:pos="1080"/>
        </w:tabs>
        <w:ind w:left="1080" w:hanging="360"/>
      </w:pPr>
      <w:rPr>
        <w:rFonts w:ascii="Verdana" w:hAnsi="Verdana" w:cs="Times New Roman"/>
        <w:b w:val="0"/>
        <w:i w:val="0"/>
        <w:strike w:val="0"/>
        <w:dstrike w:val="0"/>
        <w:sz w:val="20"/>
        <w:szCs w:val="20"/>
        <w:u w:val="none"/>
      </w:rPr>
    </w:lvl>
    <w:lvl w:ilvl="1">
      <w:start w:val="1"/>
      <w:numFmt w:val="lowerLetter"/>
      <w:lvlText w:val="%2)"/>
      <w:lvlJc w:val="left"/>
      <w:pPr>
        <w:tabs>
          <w:tab w:val="num" w:pos="1800"/>
        </w:tabs>
        <w:ind w:left="1800" w:hanging="360"/>
      </w:pPr>
      <w:rPr>
        <w:rFonts w:ascii="Verdana" w:hAnsi="Verdana" w:cs="Times New Roman"/>
        <w:b w:val="0"/>
        <w:i w:val="0"/>
        <w:strike w:val="0"/>
        <w:dstrike w:val="0"/>
        <w:sz w:val="20"/>
        <w:szCs w:val="20"/>
        <w:u w:val="none"/>
      </w:rPr>
    </w:lvl>
    <w:lvl w:ilvl="2">
      <w:start w:val="1"/>
      <w:numFmt w:val="decimal"/>
      <w:lvlText w:val="%3."/>
      <w:lvlJc w:val="left"/>
      <w:pPr>
        <w:tabs>
          <w:tab w:val="num" w:pos="360"/>
        </w:tabs>
        <w:ind w:left="360" w:hanging="360"/>
      </w:pPr>
      <w:rPr>
        <w:rFonts w:cs="Times New Roman"/>
        <w:b/>
      </w:rPr>
    </w:lvl>
    <w:lvl w:ilvl="3">
      <w:start w:val="1"/>
      <w:numFmt w:val="decimal"/>
      <w:lvlText w:val="%4."/>
      <w:lvlJc w:val="left"/>
      <w:pPr>
        <w:tabs>
          <w:tab w:val="num" w:pos="2880"/>
        </w:tabs>
        <w:ind w:left="2880" w:hanging="360"/>
      </w:pPr>
      <w:rPr>
        <w:rFonts w:cs="Times New Roman"/>
      </w:rPr>
    </w:lvl>
    <w:lvl w:ilvl="4">
      <w:start w:val="1"/>
      <w:numFmt w:val="decimal"/>
      <w:lvlText w:val="%5."/>
      <w:lvlJc w:val="left"/>
      <w:pPr>
        <w:tabs>
          <w:tab w:val="num" w:pos="3600"/>
        </w:tabs>
        <w:ind w:left="3600" w:hanging="360"/>
      </w:pPr>
      <w:rPr>
        <w:rFonts w:cs="Times New Roman"/>
      </w:rPr>
    </w:lvl>
    <w:lvl w:ilvl="5">
      <w:start w:val="1"/>
      <w:numFmt w:val="decimal"/>
      <w:lvlText w:val="%6."/>
      <w:lvlJc w:val="left"/>
      <w:pPr>
        <w:tabs>
          <w:tab w:val="num" w:pos="4320"/>
        </w:tabs>
        <w:ind w:left="4320" w:hanging="360"/>
      </w:pPr>
      <w:rPr>
        <w:rFonts w:cs="Times New Roman"/>
      </w:rPr>
    </w:lvl>
    <w:lvl w:ilvl="6">
      <w:start w:val="1"/>
      <w:numFmt w:val="decimal"/>
      <w:lvlText w:val="%7."/>
      <w:lvlJc w:val="left"/>
      <w:pPr>
        <w:tabs>
          <w:tab w:val="num" w:pos="5040"/>
        </w:tabs>
        <w:ind w:left="5040" w:hanging="360"/>
      </w:pPr>
      <w:rPr>
        <w:rFonts w:cs="Times New Roman"/>
      </w:rPr>
    </w:lvl>
    <w:lvl w:ilvl="7">
      <w:start w:val="1"/>
      <w:numFmt w:val="decimal"/>
      <w:lvlText w:val="%8."/>
      <w:lvlJc w:val="left"/>
      <w:pPr>
        <w:tabs>
          <w:tab w:val="num" w:pos="5760"/>
        </w:tabs>
        <w:ind w:left="5760" w:hanging="360"/>
      </w:pPr>
      <w:rPr>
        <w:rFonts w:cs="Times New Roman"/>
      </w:rPr>
    </w:lvl>
    <w:lvl w:ilvl="8">
      <w:start w:val="1"/>
      <w:numFmt w:val="decimal"/>
      <w:lvlText w:val="%9."/>
      <w:lvlJc w:val="left"/>
      <w:pPr>
        <w:tabs>
          <w:tab w:val="num" w:pos="6480"/>
        </w:tabs>
        <w:ind w:left="6480" w:hanging="360"/>
      </w:pPr>
      <w:rPr>
        <w:rFonts w:cs="Times New Roman"/>
      </w:rPr>
    </w:lvl>
  </w:abstractNum>
  <w:abstractNum w:abstractNumId="7" w15:restartNumberingAfterBreak="0">
    <w:nsid w:val="0000001A"/>
    <w:multiLevelType w:val="multilevel"/>
    <w:tmpl w:val="2CECE126"/>
    <w:name w:val="WW8Num26"/>
    <w:lvl w:ilvl="0">
      <w:start w:val="15"/>
      <w:numFmt w:val="decimal"/>
      <w:lvlText w:val="%1."/>
      <w:lvlJc w:val="left"/>
      <w:pPr>
        <w:tabs>
          <w:tab w:val="num" w:pos="540"/>
        </w:tabs>
        <w:ind w:left="540" w:hanging="540"/>
      </w:pPr>
      <w:rPr>
        <w:rFonts w:cs="Times New Roman" w:hint="default"/>
      </w:rPr>
    </w:lvl>
    <w:lvl w:ilvl="1">
      <w:start w:val="1"/>
      <w:numFmt w:val="decimal"/>
      <w:lvlText w:val="%1.%2."/>
      <w:lvlJc w:val="left"/>
      <w:pPr>
        <w:tabs>
          <w:tab w:val="num" w:pos="720"/>
        </w:tabs>
        <w:ind w:left="720" w:hanging="72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lowerLetter"/>
      <w:lvlText w:val="%1.%2.%3.%4."/>
      <w:lvlJc w:val="left"/>
      <w:pPr>
        <w:tabs>
          <w:tab w:val="num" w:pos="1080"/>
        </w:tabs>
        <w:ind w:left="1080" w:hanging="1080"/>
      </w:pPr>
      <w:rPr>
        <w:rFonts w:cs="Times New Roman" w:hint="default"/>
      </w:rPr>
    </w:lvl>
    <w:lvl w:ilvl="4">
      <w:start w:val="1"/>
      <w:numFmt w:val="decimal"/>
      <w:lvlText w:val="%1.%2.%3.%4.%5."/>
      <w:lvlJc w:val="left"/>
      <w:pPr>
        <w:tabs>
          <w:tab w:val="num" w:pos="1440"/>
        </w:tabs>
        <w:ind w:left="1440" w:hanging="1440"/>
      </w:pPr>
      <w:rPr>
        <w:rFonts w:cs="Times New Roman" w:hint="default"/>
      </w:rPr>
    </w:lvl>
    <w:lvl w:ilvl="5">
      <w:start w:val="1"/>
      <w:numFmt w:val="decimal"/>
      <w:lvlText w:val="%1.%2.%3.%4.%5.%6."/>
      <w:lvlJc w:val="left"/>
      <w:pPr>
        <w:tabs>
          <w:tab w:val="num" w:pos="1440"/>
        </w:tabs>
        <w:ind w:left="1440" w:hanging="1440"/>
      </w:pPr>
      <w:rPr>
        <w:rFonts w:cs="Times New Roman" w:hint="default"/>
      </w:rPr>
    </w:lvl>
    <w:lvl w:ilvl="6">
      <w:start w:val="1"/>
      <w:numFmt w:val="decimal"/>
      <w:lvlText w:val="%1.%2.%3.%4.%5.%6.%7."/>
      <w:lvlJc w:val="left"/>
      <w:pPr>
        <w:tabs>
          <w:tab w:val="num" w:pos="1800"/>
        </w:tabs>
        <w:ind w:left="1800" w:hanging="1800"/>
      </w:pPr>
      <w:rPr>
        <w:rFonts w:cs="Times New Roman" w:hint="default"/>
      </w:rPr>
    </w:lvl>
    <w:lvl w:ilvl="7">
      <w:start w:val="1"/>
      <w:numFmt w:val="decimal"/>
      <w:lvlText w:val="%1.%2.%3.%4.%5.%6.%7.%8."/>
      <w:lvlJc w:val="left"/>
      <w:pPr>
        <w:tabs>
          <w:tab w:val="num" w:pos="2160"/>
        </w:tabs>
        <w:ind w:left="2160" w:hanging="2160"/>
      </w:pPr>
      <w:rPr>
        <w:rFonts w:cs="Times New Roman" w:hint="default"/>
      </w:rPr>
    </w:lvl>
    <w:lvl w:ilvl="8">
      <w:start w:val="1"/>
      <w:numFmt w:val="decimal"/>
      <w:lvlText w:val="%1.%2.%3.%4.%5.%6.%7.%8.%9."/>
      <w:lvlJc w:val="left"/>
      <w:pPr>
        <w:tabs>
          <w:tab w:val="num" w:pos="2160"/>
        </w:tabs>
        <w:ind w:left="2160" w:hanging="2160"/>
      </w:pPr>
      <w:rPr>
        <w:rFonts w:cs="Times New Roman" w:hint="default"/>
      </w:rPr>
    </w:lvl>
  </w:abstractNum>
  <w:abstractNum w:abstractNumId="8" w15:restartNumberingAfterBreak="0">
    <w:nsid w:val="0000001D"/>
    <w:multiLevelType w:val="multilevel"/>
    <w:tmpl w:val="09881E8E"/>
    <w:name w:val="WW8Num30"/>
    <w:lvl w:ilvl="0">
      <w:start w:val="7"/>
      <w:numFmt w:val="decimal"/>
      <w:lvlText w:val="%1."/>
      <w:lvlJc w:val="left"/>
      <w:pPr>
        <w:tabs>
          <w:tab w:val="num" w:pos="360"/>
        </w:tabs>
        <w:ind w:left="360" w:hanging="360"/>
      </w:pPr>
      <w:rPr>
        <w:rFonts w:ascii="Century Gothic" w:hAnsi="Century Gothic" w:cs="Times New Roman" w:hint="default"/>
        <w:b/>
        <w:i w:val="0"/>
        <w:strike w:val="0"/>
        <w:dstrike w:val="0"/>
        <w:sz w:val="20"/>
        <w:szCs w:val="20"/>
        <w:u w:val="none"/>
      </w:rPr>
    </w:lvl>
    <w:lvl w:ilvl="1">
      <w:start w:val="1"/>
      <w:numFmt w:val="decimal"/>
      <w:lvlText w:val="%1.%2."/>
      <w:lvlJc w:val="left"/>
      <w:pPr>
        <w:tabs>
          <w:tab w:val="num" w:pos="420"/>
        </w:tabs>
        <w:ind w:left="420" w:hanging="360"/>
      </w:pPr>
      <w:rPr>
        <w:rFonts w:ascii="Century Gothic" w:hAnsi="Century Gothic" w:cs="Times New Roman" w:hint="default"/>
        <w:b w:val="0"/>
        <w:i w:val="0"/>
        <w:strike w:val="0"/>
        <w:dstrike w:val="0"/>
        <w:sz w:val="20"/>
        <w:szCs w:val="20"/>
        <w:u w:val="none"/>
      </w:rPr>
    </w:lvl>
    <w:lvl w:ilvl="2">
      <w:start w:val="1"/>
      <w:numFmt w:val="decimal"/>
      <w:lvlText w:val="%1.%2.%3."/>
      <w:lvlJc w:val="left"/>
      <w:pPr>
        <w:tabs>
          <w:tab w:val="num" w:pos="480"/>
        </w:tabs>
        <w:ind w:left="480" w:hanging="360"/>
      </w:pPr>
      <w:rPr>
        <w:rFonts w:cs="Times New Roman"/>
      </w:rPr>
    </w:lvl>
    <w:lvl w:ilvl="3">
      <w:start w:val="1"/>
      <w:numFmt w:val="decimal"/>
      <w:lvlText w:val="%1.%2.%3.%4."/>
      <w:lvlJc w:val="left"/>
      <w:pPr>
        <w:tabs>
          <w:tab w:val="num" w:pos="540"/>
        </w:tabs>
        <w:ind w:left="540" w:hanging="360"/>
      </w:pPr>
      <w:rPr>
        <w:rFonts w:cs="Times New Roman"/>
      </w:rPr>
    </w:lvl>
    <w:lvl w:ilvl="4">
      <w:start w:val="1"/>
      <w:numFmt w:val="decimal"/>
      <w:lvlText w:val="%1.%2.%3.%4.%5."/>
      <w:lvlJc w:val="left"/>
      <w:pPr>
        <w:tabs>
          <w:tab w:val="num" w:pos="600"/>
        </w:tabs>
        <w:ind w:left="600" w:hanging="360"/>
      </w:pPr>
      <w:rPr>
        <w:rFonts w:cs="Times New Roman"/>
      </w:rPr>
    </w:lvl>
    <w:lvl w:ilvl="5">
      <w:start w:val="1"/>
      <w:numFmt w:val="decimal"/>
      <w:lvlText w:val="%1.%2.%3.%4.%5.%6."/>
      <w:lvlJc w:val="left"/>
      <w:pPr>
        <w:tabs>
          <w:tab w:val="num" w:pos="660"/>
        </w:tabs>
        <w:ind w:left="660" w:hanging="360"/>
      </w:pPr>
      <w:rPr>
        <w:rFonts w:cs="Times New Roman"/>
      </w:rPr>
    </w:lvl>
    <w:lvl w:ilvl="6">
      <w:start w:val="1"/>
      <w:numFmt w:val="decimal"/>
      <w:lvlText w:val="%1.%2.%3.%4.%5.%6.%7."/>
      <w:lvlJc w:val="left"/>
      <w:pPr>
        <w:tabs>
          <w:tab w:val="num" w:pos="720"/>
        </w:tabs>
        <w:ind w:left="720" w:hanging="360"/>
      </w:pPr>
      <w:rPr>
        <w:rFonts w:cs="Times New Roman"/>
      </w:rPr>
    </w:lvl>
    <w:lvl w:ilvl="7">
      <w:start w:val="1"/>
      <w:numFmt w:val="decimal"/>
      <w:lvlText w:val="%1.%2.%3.%4.%5.%6.%7.%8."/>
      <w:lvlJc w:val="left"/>
      <w:pPr>
        <w:tabs>
          <w:tab w:val="num" w:pos="780"/>
        </w:tabs>
        <w:ind w:left="780" w:hanging="360"/>
      </w:pPr>
      <w:rPr>
        <w:rFonts w:cs="Times New Roman"/>
      </w:rPr>
    </w:lvl>
    <w:lvl w:ilvl="8">
      <w:start w:val="1"/>
      <w:numFmt w:val="decimal"/>
      <w:lvlText w:val="%1.%2.%3.%4.%5.%6.%7.%8.%9."/>
      <w:lvlJc w:val="left"/>
      <w:pPr>
        <w:tabs>
          <w:tab w:val="num" w:pos="840"/>
        </w:tabs>
        <w:ind w:left="840" w:hanging="360"/>
      </w:pPr>
      <w:rPr>
        <w:rFonts w:cs="Times New Roman"/>
      </w:rPr>
    </w:lvl>
  </w:abstractNum>
  <w:abstractNum w:abstractNumId="9" w15:restartNumberingAfterBreak="0">
    <w:nsid w:val="0000001F"/>
    <w:multiLevelType w:val="multilevel"/>
    <w:tmpl w:val="0000001F"/>
    <w:name w:val="Outline"/>
    <w:lvl w:ilvl="0">
      <w:start w:val="1"/>
      <w:numFmt w:val="decimal"/>
      <w:lvlText w:val="%1"/>
      <w:lvlJc w:val="left"/>
      <w:pPr>
        <w:tabs>
          <w:tab w:val="num" w:pos="555"/>
        </w:tabs>
        <w:ind w:left="555" w:hanging="555"/>
      </w:pPr>
      <w:rPr>
        <w:rFonts w:cs="Times New Roman"/>
      </w:rPr>
    </w:lvl>
    <w:lvl w:ilvl="1">
      <w:start w:val="3"/>
      <w:numFmt w:val="decimal"/>
      <w:lvlText w:val="%1.%2"/>
      <w:lvlJc w:val="left"/>
      <w:pPr>
        <w:tabs>
          <w:tab w:val="num" w:pos="555"/>
        </w:tabs>
        <w:ind w:left="555" w:hanging="555"/>
      </w:pPr>
      <w:rPr>
        <w:rFonts w:cs="Times New Roman"/>
      </w:rPr>
    </w:lvl>
    <w:lvl w:ilvl="2">
      <w:start w:val="1"/>
      <w:numFmt w:val="decimal"/>
      <w:lvlText w:val="%1.%2.%3"/>
      <w:lvlJc w:val="left"/>
      <w:pPr>
        <w:tabs>
          <w:tab w:val="num" w:pos="720"/>
        </w:tabs>
        <w:ind w:left="720" w:hanging="720"/>
      </w:pPr>
      <w:rPr>
        <w:rFonts w:cs="Times New Roman"/>
      </w:rPr>
    </w:lvl>
    <w:lvl w:ilvl="3">
      <w:start w:val="1"/>
      <w:numFmt w:val="decimal"/>
      <w:lvlText w:val="%1.%2.%3.%4"/>
      <w:lvlJc w:val="left"/>
      <w:pPr>
        <w:tabs>
          <w:tab w:val="num" w:pos="1080"/>
        </w:tabs>
        <w:ind w:left="1080" w:hanging="1080"/>
      </w:pPr>
      <w:rPr>
        <w:rFonts w:cs="Times New Roman"/>
      </w:rPr>
    </w:lvl>
    <w:lvl w:ilvl="4">
      <w:start w:val="1"/>
      <w:numFmt w:val="decimal"/>
      <w:lvlText w:val="%1.%2.%3.%4.%5"/>
      <w:lvlJc w:val="left"/>
      <w:pPr>
        <w:tabs>
          <w:tab w:val="num" w:pos="1080"/>
        </w:tabs>
        <w:ind w:left="1080" w:hanging="1080"/>
      </w:pPr>
      <w:rPr>
        <w:rFonts w:cs="Times New Roman"/>
      </w:rPr>
    </w:lvl>
    <w:lvl w:ilvl="5">
      <w:start w:val="1"/>
      <w:numFmt w:val="decimal"/>
      <w:lvlText w:val="%1.%2.%3.%4.%5.%6"/>
      <w:lvlJc w:val="left"/>
      <w:pPr>
        <w:tabs>
          <w:tab w:val="num" w:pos="1440"/>
        </w:tabs>
        <w:ind w:left="1440" w:hanging="1440"/>
      </w:pPr>
      <w:rPr>
        <w:rFonts w:cs="Times New Roman"/>
      </w:rPr>
    </w:lvl>
    <w:lvl w:ilvl="6">
      <w:start w:val="1"/>
      <w:numFmt w:val="decimal"/>
      <w:lvlText w:val="%1.%2.%3.%4.%5.%6.%7"/>
      <w:lvlJc w:val="left"/>
      <w:pPr>
        <w:tabs>
          <w:tab w:val="num" w:pos="1440"/>
        </w:tabs>
        <w:ind w:left="1440" w:hanging="1440"/>
      </w:pPr>
      <w:rPr>
        <w:rFonts w:cs="Times New Roman"/>
      </w:rPr>
    </w:lvl>
    <w:lvl w:ilvl="7">
      <w:start w:val="1"/>
      <w:numFmt w:val="decimal"/>
      <w:pStyle w:val="Nagwek8"/>
      <w:lvlText w:val="%8"/>
      <w:lvlJc w:val="left"/>
      <w:pPr>
        <w:tabs>
          <w:tab w:val="num" w:pos="555"/>
        </w:tabs>
        <w:ind w:left="555" w:hanging="555"/>
      </w:pPr>
      <w:rPr>
        <w:rFonts w:cs="Times New Roman"/>
      </w:rPr>
    </w:lvl>
    <w:lvl w:ilvl="8">
      <w:start w:val="1"/>
      <w:numFmt w:val="decimal"/>
      <w:lvlText w:val="%1.%2.%3.%4.%5.%6.%7.%8.%9"/>
      <w:lvlJc w:val="left"/>
      <w:pPr>
        <w:tabs>
          <w:tab w:val="num" w:pos="1800"/>
        </w:tabs>
        <w:ind w:left="1800" w:hanging="1800"/>
      </w:pPr>
      <w:rPr>
        <w:rFonts w:cs="Times New Roman"/>
      </w:rPr>
    </w:lvl>
  </w:abstractNum>
  <w:abstractNum w:abstractNumId="10" w15:restartNumberingAfterBreak="0">
    <w:nsid w:val="07CF3925"/>
    <w:multiLevelType w:val="hybridMultilevel"/>
    <w:tmpl w:val="0694AABA"/>
    <w:lvl w:ilvl="0" w:tplc="0415000F">
      <w:start w:val="1"/>
      <w:numFmt w:val="decimal"/>
      <w:lvlText w:val="%1."/>
      <w:lvlJc w:val="left"/>
      <w:pPr>
        <w:ind w:left="720" w:hanging="360"/>
      </w:pPr>
      <w:rPr>
        <w:rFonts w:hint="default"/>
      </w:rPr>
    </w:lvl>
    <w:lvl w:ilvl="1" w:tplc="44F28C5A">
      <w:start w:val="1"/>
      <w:numFmt w:val="lowerLetter"/>
      <w:lvlText w:val="%2)"/>
      <w:lvlJc w:val="left"/>
      <w:pPr>
        <w:ind w:left="1440" w:hanging="360"/>
      </w:pPr>
      <w:rPr>
        <w:rFonts w:cs="Times New Roman" w:hint="default"/>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11" w15:restartNumberingAfterBreak="0">
    <w:nsid w:val="08FD763D"/>
    <w:multiLevelType w:val="hybridMultilevel"/>
    <w:tmpl w:val="9DA08744"/>
    <w:lvl w:ilvl="0" w:tplc="BB788ECE">
      <w:start w:val="1"/>
      <w:numFmt w:val="decimal"/>
      <w:lvlText w:val="%1."/>
      <w:lvlJc w:val="left"/>
      <w:pPr>
        <w:ind w:left="720" w:hanging="360"/>
      </w:pPr>
      <w:rPr>
        <w:rFonts w:cs="Times New Roman" w:hint="default"/>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2" w15:restartNumberingAfterBreak="0">
    <w:nsid w:val="0DE96189"/>
    <w:multiLevelType w:val="hybridMultilevel"/>
    <w:tmpl w:val="2FA2BB64"/>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3" w15:restartNumberingAfterBreak="0">
    <w:nsid w:val="0EF33F77"/>
    <w:multiLevelType w:val="hybridMultilevel"/>
    <w:tmpl w:val="0F4084BA"/>
    <w:lvl w:ilvl="0" w:tplc="F75C2A96">
      <w:start w:val="1"/>
      <w:numFmt w:val="decimal"/>
      <w:lvlText w:val="%1."/>
      <w:lvlJc w:val="left"/>
      <w:pPr>
        <w:ind w:left="644" w:hanging="360"/>
      </w:pPr>
      <w:rPr>
        <w:rFonts w:hint="default"/>
      </w:rPr>
    </w:lvl>
    <w:lvl w:ilvl="1" w:tplc="04150019">
      <w:start w:val="1"/>
      <w:numFmt w:val="lowerLetter"/>
      <w:lvlText w:val="%2."/>
      <w:lvlJc w:val="left"/>
      <w:pPr>
        <w:ind w:left="1364" w:hanging="360"/>
      </w:pPr>
    </w:lvl>
    <w:lvl w:ilvl="2" w:tplc="0415001B" w:tentative="1">
      <w:start w:val="1"/>
      <w:numFmt w:val="lowerRoman"/>
      <w:lvlText w:val="%3."/>
      <w:lvlJc w:val="right"/>
      <w:pPr>
        <w:ind w:left="2084" w:hanging="180"/>
      </w:pPr>
    </w:lvl>
    <w:lvl w:ilvl="3" w:tplc="0415000F" w:tentative="1">
      <w:start w:val="1"/>
      <w:numFmt w:val="decimal"/>
      <w:lvlText w:val="%4."/>
      <w:lvlJc w:val="left"/>
      <w:pPr>
        <w:ind w:left="2804" w:hanging="360"/>
      </w:pPr>
    </w:lvl>
    <w:lvl w:ilvl="4" w:tplc="04150019" w:tentative="1">
      <w:start w:val="1"/>
      <w:numFmt w:val="lowerLetter"/>
      <w:lvlText w:val="%5."/>
      <w:lvlJc w:val="left"/>
      <w:pPr>
        <w:ind w:left="3524" w:hanging="360"/>
      </w:pPr>
    </w:lvl>
    <w:lvl w:ilvl="5" w:tplc="0415001B" w:tentative="1">
      <w:start w:val="1"/>
      <w:numFmt w:val="lowerRoman"/>
      <w:lvlText w:val="%6."/>
      <w:lvlJc w:val="right"/>
      <w:pPr>
        <w:ind w:left="4244" w:hanging="180"/>
      </w:pPr>
    </w:lvl>
    <w:lvl w:ilvl="6" w:tplc="0415000F" w:tentative="1">
      <w:start w:val="1"/>
      <w:numFmt w:val="decimal"/>
      <w:lvlText w:val="%7."/>
      <w:lvlJc w:val="left"/>
      <w:pPr>
        <w:ind w:left="4964" w:hanging="360"/>
      </w:pPr>
    </w:lvl>
    <w:lvl w:ilvl="7" w:tplc="04150019" w:tentative="1">
      <w:start w:val="1"/>
      <w:numFmt w:val="lowerLetter"/>
      <w:lvlText w:val="%8."/>
      <w:lvlJc w:val="left"/>
      <w:pPr>
        <w:ind w:left="5684" w:hanging="360"/>
      </w:pPr>
    </w:lvl>
    <w:lvl w:ilvl="8" w:tplc="0415001B" w:tentative="1">
      <w:start w:val="1"/>
      <w:numFmt w:val="lowerRoman"/>
      <w:lvlText w:val="%9."/>
      <w:lvlJc w:val="right"/>
      <w:pPr>
        <w:ind w:left="6404" w:hanging="180"/>
      </w:pPr>
    </w:lvl>
  </w:abstractNum>
  <w:abstractNum w:abstractNumId="14" w15:restartNumberingAfterBreak="0">
    <w:nsid w:val="10D157A6"/>
    <w:multiLevelType w:val="hybridMultilevel"/>
    <w:tmpl w:val="9DA8DFD0"/>
    <w:lvl w:ilvl="0" w:tplc="6D6A0128">
      <w:numFmt w:val="bullet"/>
      <w:lvlText w:val=""/>
      <w:lvlJc w:val="left"/>
      <w:pPr>
        <w:ind w:left="720" w:hanging="360"/>
      </w:pPr>
      <w:rPr>
        <w:rFonts w:ascii="Symbol" w:eastAsia="Times New Roman" w:hAnsi="Symbol" w:cs="Times New Roman" w:hint="default"/>
        <w:b/>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5" w15:restartNumberingAfterBreak="0">
    <w:nsid w:val="10D74E0E"/>
    <w:multiLevelType w:val="hybridMultilevel"/>
    <w:tmpl w:val="6B984104"/>
    <w:lvl w:ilvl="0" w:tplc="11565410">
      <w:start w:val="1"/>
      <w:numFmt w:val="decimal"/>
      <w:lvlText w:val="%1)"/>
      <w:lvlJc w:val="left"/>
      <w:pPr>
        <w:ind w:left="1211" w:hanging="360"/>
      </w:pPr>
      <w:rPr>
        <w:rFonts w:hint="default"/>
      </w:rPr>
    </w:lvl>
    <w:lvl w:ilvl="1" w:tplc="04150019" w:tentative="1">
      <w:start w:val="1"/>
      <w:numFmt w:val="lowerLetter"/>
      <w:lvlText w:val="%2."/>
      <w:lvlJc w:val="left"/>
      <w:pPr>
        <w:ind w:left="1931" w:hanging="360"/>
      </w:pPr>
    </w:lvl>
    <w:lvl w:ilvl="2" w:tplc="0415001B" w:tentative="1">
      <w:start w:val="1"/>
      <w:numFmt w:val="lowerRoman"/>
      <w:lvlText w:val="%3."/>
      <w:lvlJc w:val="right"/>
      <w:pPr>
        <w:ind w:left="2651" w:hanging="180"/>
      </w:pPr>
    </w:lvl>
    <w:lvl w:ilvl="3" w:tplc="0415000F" w:tentative="1">
      <w:start w:val="1"/>
      <w:numFmt w:val="decimal"/>
      <w:lvlText w:val="%4."/>
      <w:lvlJc w:val="left"/>
      <w:pPr>
        <w:ind w:left="3371" w:hanging="360"/>
      </w:pPr>
    </w:lvl>
    <w:lvl w:ilvl="4" w:tplc="04150019" w:tentative="1">
      <w:start w:val="1"/>
      <w:numFmt w:val="lowerLetter"/>
      <w:lvlText w:val="%5."/>
      <w:lvlJc w:val="left"/>
      <w:pPr>
        <w:ind w:left="4091" w:hanging="360"/>
      </w:pPr>
    </w:lvl>
    <w:lvl w:ilvl="5" w:tplc="0415001B" w:tentative="1">
      <w:start w:val="1"/>
      <w:numFmt w:val="lowerRoman"/>
      <w:lvlText w:val="%6."/>
      <w:lvlJc w:val="right"/>
      <w:pPr>
        <w:ind w:left="4811" w:hanging="180"/>
      </w:pPr>
    </w:lvl>
    <w:lvl w:ilvl="6" w:tplc="0415000F" w:tentative="1">
      <w:start w:val="1"/>
      <w:numFmt w:val="decimal"/>
      <w:lvlText w:val="%7."/>
      <w:lvlJc w:val="left"/>
      <w:pPr>
        <w:ind w:left="5531" w:hanging="360"/>
      </w:pPr>
    </w:lvl>
    <w:lvl w:ilvl="7" w:tplc="04150019" w:tentative="1">
      <w:start w:val="1"/>
      <w:numFmt w:val="lowerLetter"/>
      <w:lvlText w:val="%8."/>
      <w:lvlJc w:val="left"/>
      <w:pPr>
        <w:ind w:left="6251" w:hanging="360"/>
      </w:pPr>
    </w:lvl>
    <w:lvl w:ilvl="8" w:tplc="0415001B" w:tentative="1">
      <w:start w:val="1"/>
      <w:numFmt w:val="lowerRoman"/>
      <w:lvlText w:val="%9."/>
      <w:lvlJc w:val="right"/>
      <w:pPr>
        <w:ind w:left="6971" w:hanging="180"/>
      </w:pPr>
    </w:lvl>
  </w:abstractNum>
  <w:abstractNum w:abstractNumId="16" w15:restartNumberingAfterBreak="0">
    <w:nsid w:val="11506548"/>
    <w:multiLevelType w:val="hybridMultilevel"/>
    <w:tmpl w:val="210C51C4"/>
    <w:lvl w:ilvl="0" w:tplc="F48C2D6E">
      <w:start w:val="1"/>
      <w:numFmt w:val="lowerLetter"/>
      <w:lvlText w:val="%1)"/>
      <w:lvlJc w:val="left"/>
      <w:pPr>
        <w:tabs>
          <w:tab w:val="num" w:pos="720"/>
        </w:tabs>
        <w:ind w:left="720" w:hanging="360"/>
      </w:pPr>
      <w:rPr>
        <w:rFonts w:hint="default"/>
      </w:rPr>
    </w:lvl>
    <w:lvl w:ilvl="1" w:tplc="04150019" w:tentative="1">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17" w15:restartNumberingAfterBreak="0">
    <w:nsid w:val="1AEC78A3"/>
    <w:multiLevelType w:val="hybridMultilevel"/>
    <w:tmpl w:val="0B3E945E"/>
    <w:lvl w:ilvl="0" w:tplc="645C7FAE">
      <w:start w:val="1"/>
      <w:numFmt w:val="decimal"/>
      <w:lvlText w:val="%1."/>
      <w:lvlJc w:val="left"/>
      <w:pPr>
        <w:tabs>
          <w:tab w:val="num" w:pos="720"/>
        </w:tabs>
        <w:ind w:left="720" w:hanging="360"/>
      </w:pPr>
      <w:rPr>
        <w:rFonts w:hint="default"/>
        <w:b/>
      </w:rPr>
    </w:lvl>
    <w:lvl w:ilvl="1" w:tplc="E7147AFC">
      <w:start w:val="1"/>
      <w:numFmt w:val="lowerLetter"/>
      <w:lvlText w:val="%2."/>
      <w:lvlJc w:val="left"/>
      <w:pPr>
        <w:tabs>
          <w:tab w:val="num" w:pos="1440"/>
        </w:tabs>
        <w:ind w:left="1440" w:hanging="360"/>
      </w:pPr>
      <w:rPr>
        <w:rFonts w:ascii="TimesNewRomanPSMT" w:hAnsi="TimesNewRomanPSMT" w:hint="default"/>
        <w:sz w:val="22"/>
      </w:rPr>
    </w:lvl>
    <w:lvl w:ilvl="2" w:tplc="6ADAA136">
      <w:start w:val="1"/>
      <w:numFmt w:val="bullet"/>
      <w:pStyle w:val="zadania"/>
      <w:lvlText w:val=""/>
      <w:lvlJc w:val="left"/>
      <w:pPr>
        <w:tabs>
          <w:tab w:val="num" w:pos="2547"/>
        </w:tabs>
        <w:ind w:left="2547" w:hanging="567"/>
      </w:pPr>
      <w:rPr>
        <w:rFonts w:ascii="Wingdings" w:hAnsi="Wingdings" w:cs="Wingdings" w:hint="default"/>
        <w:b w:val="0"/>
        <w:bCs/>
        <w:sz w:val="22"/>
        <w:szCs w:val="22"/>
      </w:r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18" w15:restartNumberingAfterBreak="0">
    <w:nsid w:val="1DCC6358"/>
    <w:multiLevelType w:val="multilevel"/>
    <w:tmpl w:val="DFF07C02"/>
    <w:lvl w:ilvl="0">
      <w:start w:val="7"/>
      <w:numFmt w:val="decimal"/>
      <w:lvlText w:val="%1"/>
      <w:lvlJc w:val="left"/>
      <w:pPr>
        <w:ind w:left="360" w:hanging="360"/>
      </w:pPr>
      <w:rPr>
        <w:rFonts w:cs="Times New Roman" w:hint="default"/>
      </w:rPr>
    </w:lvl>
    <w:lvl w:ilvl="1">
      <w:start w:val="2"/>
      <w:numFmt w:val="decimal"/>
      <w:lvlText w:val="%1.%2"/>
      <w:lvlJc w:val="left"/>
      <w:pPr>
        <w:ind w:left="720" w:hanging="720"/>
      </w:pPr>
      <w:rPr>
        <w:rFonts w:cs="Times New Roman" w:hint="default"/>
        <w:b w:val="0"/>
        <w:bCs/>
      </w:rPr>
    </w:lvl>
    <w:lvl w:ilvl="2">
      <w:start w:val="1"/>
      <w:numFmt w:val="decimal"/>
      <w:lvlText w:val="%1.%2.%3"/>
      <w:lvlJc w:val="left"/>
      <w:pPr>
        <w:ind w:left="720" w:hanging="720"/>
      </w:pPr>
      <w:rPr>
        <w:rFonts w:cs="Times New Roman" w:hint="default"/>
      </w:rPr>
    </w:lvl>
    <w:lvl w:ilvl="3">
      <w:start w:val="1"/>
      <w:numFmt w:val="decimal"/>
      <w:lvlText w:val="%1.%2.%3.%4"/>
      <w:lvlJc w:val="left"/>
      <w:pPr>
        <w:ind w:left="1080" w:hanging="1080"/>
      </w:pPr>
      <w:rPr>
        <w:rFonts w:cs="Times New Roman" w:hint="default"/>
      </w:rPr>
    </w:lvl>
    <w:lvl w:ilvl="4">
      <w:start w:val="1"/>
      <w:numFmt w:val="decimal"/>
      <w:lvlText w:val="%1.%2.%3.%4.%5"/>
      <w:lvlJc w:val="left"/>
      <w:pPr>
        <w:ind w:left="1440" w:hanging="1440"/>
      </w:pPr>
      <w:rPr>
        <w:rFonts w:cs="Times New Roman" w:hint="default"/>
      </w:rPr>
    </w:lvl>
    <w:lvl w:ilvl="5">
      <w:start w:val="1"/>
      <w:numFmt w:val="decimal"/>
      <w:lvlText w:val="%1.%2.%3.%4.%5.%6"/>
      <w:lvlJc w:val="left"/>
      <w:pPr>
        <w:ind w:left="1440" w:hanging="1440"/>
      </w:pPr>
      <w:rPr>
        <w:rFonts w:cs="Times New Roman" w:hint="default"/>
      </w:rPr>
    </w:lvl>
    <w:lvl w:ilvl="6">
      <w:start w:val="1"/>
      <w:numFmt w:val="decimal"/>
      <w:lvlText w:val="%1.%2.%3.%4.%5.%6.%7"/>
      <w:lvlJc w:val="left"/>
      <w:pPr>
        <w:ind w:left="1800" w:hanging="1800"/>
      </w:pPr>
      <w:rPr>
        <w:rFonts w:cs="Times New Roman" w:hint="default"/>
      </w:rPr>
    </w:lvl>
    <w:lvl w:ilvl="7">
      <w:start w:val="1"/>
      <w:numFmt w:val="decimal"/>
      <w:lvlText w:val="%1.%2.%3.%4.%5.%6.%7.%8"/>
      <w:lvlJc w:val="left"/>
      <w:pPr>
        <w:ind w:left="2160" w:hanging="2160"/>
      </w:pPr>
      <w:rPr>
        <w:rFonts w:cs="Times New Roman" w:hint="default"/>
      </w:rPr>
    </w:lvl>
    <w:lvl w:ilvl="8">
      <w:start w:val="1"/>
      <w:numFmt w:val="decimal"/>
      <w:lvlText w:val="%1.%2.%3.%4.%5.%6.%7.%8.%9"/>
      <w:lvlJc w:val="left"/>
      <w:pPr>
        <w:ind w:left="2160" w:hanging="2160"/>
      </w:pPr>
      <w:rPr>
        <w:rFonts w:cs="Times New Roman" w:hint="default"/>
      </w:rPr>
    </w:lvl>
  </w:abstractNum>
  <w:abstractNum w:abstractNumId="19" w15:restartNumberingAfterBreak="0">
    <w:nsid w:val="249E6B4F"/>
    <w:multiLevelType w:val="hybridMultilevel"/>
    <w:tmpl w:val="5C56C892"/>
    <w:lvl w:ilvl="0" w:tplc="24366D30">
      <w:start w:val="3"/>
      <w:numFmt w:val="decimal"/>
      <w:lvlText w:val="%1."/>
      <w:lvlJc w:val="left"/>
      <w:pPr>
        <w:ind w:left="1080" w:hanging="360"/>
      </w:pPr>
      <w:rPr>
        <w:rFonts w:hint="default"/>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0" w15:restartNumberingAfterBreak="0">
    <w:nsid w:val="24B14AB2"/>
    <w:multiLevelType w:val="multilevel"/>
    <w:tmpl w:val="61904082"/>
    <w:lvl w:ilvl="0">
      <w:start w:val="4"/>
      <w:numFmt w:val="decimal"/>
      <w:lvlText w:val="%1"/>
      <w:lvlJc w:val="left"/>
      <w:pPr>
        <w:tabs>
          <w:tab w:val="num" w:pos="360"/>
        </w:tabs>
        <w:ind w:left="360" w:hanging="360"/>
      </w:pPr>
      <w:rPr>
        <w:rFonts w:hint="default"/>
      </w:rPr>
    </w:lvl>
    <w:lvl w:ilvl="1">
      <w:start w:val="1"/>
      <w:numFmt w:val="decimal"/>
      <w:lvlText w:val="%1.%2"/>
      <w:lvlJc w:val="left"/>
      <w:pPr>
        <w:tabs>
          <w:tab w:val="num" w:pos="360"/>
        </w:tabs>
        <w:ind w:left="360" w:hanging="360"/>
      </w:pPr>
      <w:rPr>
        <w:rFonts w:hint="default"/>
        <w:b w:val="0"/>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21" w15:restartNumberingAfterBreak="0">
    <w:nsid w:val="253A544A"/>
    <w:multiLevelType w:val="hybridMultilevel"/>
    <w:tmpl w:val="C644D74A"/>
    <w:lvl w:ilvl="0" w:tplc="BFC8D8F2">
      <w:start w:val="2"/>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2" w15:restartNumberingAfterBreak="0">
    <w:nsid w:val="25473DBC"/>
    <w:multiLevelType w:val="multilevel"/>
    <w:tmpl w:val="6E565F02"/>
    <w:lvl w:ilvl="0">
      <w:start w:val="1"/>
      <w:numFmt w:val="lowerLetter"/>
      <w:lvlText w:val="%1."/>
      <w:lvlJc w:val="left"/>
      <w:pPr>
        <w:tabs>
          <w:tab w:val="num" w:pos="360"/>
        </w:tabs>
        <w:ind w:left="360" w:hanging="360"/>
      </w:pPr>
      <w:rPr>
        <w:rFonts w:cs="Times New Roman" w:hint="default"/>
      </w:rPr>
    </w:lvl>
    <w:lvl w:ilvl="1">
      <w:start w:val="4"/>
      <w:numFmt w:val="decimal"/>
      <w:lvlText w:val="%1.%2."/>
      <w:lvlJc w:val="left"/>
      <w:pPr>
        <w:tabs>
          <w:tab w:val="num" w:pos="720"/>
        </w:tabs>
        <w:ind w:left="720" w:hanging="72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1080"/>
        </w:tabs>
        <w:ind w:left="1080" w:hanging="108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440"/>
        </w:tabs>
        <w:ind w:left="1440" w:hanging="144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800"/>
        </w:tabs>
        <w:ind w:left="1800" w:hanging="1800"/>
      </w:pPr>
      <w:rPr>
        <w:rFonts w:cs="Times New Roman" w:hint="default"/>
      </w:rPr>
    </w:lvl>
    <w:lvl w:ilvl="8">
      <w:start w:val="1"/>
      <w:numFmt w:val="decimal"/>
      <w:lvlText w:val="%1.%2.%3.%4.%5.%6.%7.%8.%9."/>
      <w:lvlJc w:val="left"/>
      <w:pPr>
        <w:tabs>
          <w:tab w:val="num" w:pos="1800"/>
        </w:tabs>
        <w:ind w:left="1800" w:hanging="1800"/>
      </w:pPr>
      <w:rPr>
        <w:rFonts w:cs="Times New Roman" w:hint="default"/>
      </w:rPr>
    </w:lvl>
  </w:abstractNum>
  <w:abstractNum w:abstractNumId="23" w15:restartNumberingAfterBreak="0">
    <w:nsid w:val="2BC84293"/>
    <w:multiLevelType w:val="hybridMultilevel"/>
    <w:tmpl w:val="1B06FC7C"/>
    <w:lvl w:ilvl="0" w:tplc="04150011">
      <w:start w:val="1"/>
      <w:numFmt w:val="decimal"/>
      <w:lvlText w:val="%1)"/>
      <w:lvlJc w:val="left"/>
      <w:pPr>
        <w:ind w:left="2160" w:hanging="360"/>
      </w:pPr>
    </w:lvl>
    <w:lvl w:ilvl="1" w:tplc="04150011">
      <w:start w:val="1"/>
      <w:numFmt w:val="decimal"/>
      <w:lvlText w:val="%2)"/>
      <w:lvlJc w:val="left"/>
      <w:pPr>
        <w:ind w:left="2880" w:hanging="360"/>
      </w:pPr>
    </w:lvl>
    <w:lvl w:ilvl="2" w:tplc="0415001B" w:tentative="1">
      <w:start w:val="1"/>
      <w:numFmt w:val="lowerRoman"/>
      <w:lvlText w:val="%3."/>
      <w:lvlJc w:val="right"/>
      <w:pPr>
        <w:ind w:left="3600" w:hanging="180"/>
      </w:pPr>
    </w:lvl>
    <w:lvl w:ilvl="3" w:tplc="0415000F" w:tentative="1">
      <w:start w:val="1"/>
      <w:numFmt w:val="decimal"/>
      <w:lvlText w:val="%4."/>
      <w:lvlJc w:val="left"/>
      <w:pPr>
        <w:ind w:left="4320" w:hanging="360"/>
      </w:pPr>
    </w:lvl>
    <w:lvl w:ilvl="4" w:tplc="04150019" w:tentative="1">
      <w:start w:val="1"/>
      <w:numFmt w:val="lowerLetter"/>
      <w:lvlText w:val="%5."/>
      <w:lvlJc w:val="left"/>
      <w:pPr>
        <w:ind w:left="5040" w:hanging="360"/>
      </w:pPr>
    </w:lvl>
    <w:lvl w:ilvl="5" w:tplc="0415001B" w:tentative="1">
      <w:start w:val="1"/>
      <w:numFmt w:val="lowerRoman"/>
      <w:lvlText w:val="%6."/>
      <w:lvlJc w:val="right"/>
      <w:pPr>
        <w:ind w:left="5760" w:hanging="180"/>
      </w:pPr>
    </w:lvl>
    <w:lvl w:ilvl="6" w:tplc="0415000F" w:tentative="1">
      <w:start w:val="1"/>
      <w:numFmt w:val="decimal"/>
      <w:lvlText w:val="%7."/>
      <w:lvlJc w:val="left"/>
      <w:pPr>
        <w:ind w:left="6480" w:hanging="360"/>
      </w:pPr>
    </w:lvl>
    <w:lvl w:ilvl="7" w:tplc="04150019" w:tentative="1">
      <w:start w:val="1"/>
      <w:numFmt w:val="lowerLetter"/>
      <w:lvlText w:val="%8."/>
      <w:lvlJc w:val="left"/>
      <w:pPr>
        <w:ind w:left="7200" w:hanging="360"/>
      </w:pPr>
    </w:lvl>
    <w:lvl w:ilvl="8" w:tplc="0415001B" w:tentative="1">
      <w:start w:val="1"/>
      <w:numFmt w:val="lowerRoman"/>
      <w:lvlText w:val="%9."/>
      <w:lvlJc w:val="right"/>
      <w:pPr>
        <w:ind w:left="7920" w:hanging="180"/>
      </w:pPr>
    </w:lvl>
  </w:abstractNum>
  <w:abstractNum w:abstractNumId="24" w15:restartNumberingAfterBreak="0">
    <w:nsid w:val="31930D73"/>
    <w:multiLevelType w:val="hybridMultilevel"/>
    <w:tmpl w:val="EC448A12"/>
    <w:lvl w:ilvl="0" w:tplc="84BA7548">
      <w:start w:val="1"/>
      <w:numFmt w:val="decimal"/>
      <w:lvlText w:val="%1)"/>
      <w:lvlJc w:val="left"/>
      <w:pPr>
        <w:ind w:left="1080" w:hanging="360"/>
      </w:pPr>
      <w:rPr>
        <w:rFonts w:cs="Times New Roman" w:hint="default"/>
      </w:rPr>
    </w:lvl>
    <w:lvl w:ilvl="1" w:tplc="04150019">
      <w:start w:val="1"/>
      <w:numFmt w:val="lowerLetter"/>
      <w:lvlText w:val="%2."/>
      <w:lvlJc w:val="left"/>
      <w:pPr>
        <w:ind w:left="1800" w:hanging="360"/>
      </w:pPr>
      <w:rPr>
        <w:rFonts w:cs="Times New Roman"/>
      </w:rPr>
    </w:lvl>
    <w:lvl w:ilvl="2" w:tplc="0415001B">
      <w:start w:val="1"/>
      <w:numFmt w:val="lowerRoman"/>
      <w:lvlText w:val="%3."/>
      <w:lvlJc w:val="right"/>
      <w:pPr>
        <w:ind w:left="2520" w:hanging="180"/>
      </w:pPr>
      <w:rPr>
        <w:rFonts w:cs="Times New Roman"/>
      </w:rPr>
    </w:lvl>
    <w:lvl w:ilvl="3" w:tplc="0415000F">
      <w:start w:val="1"/>
      <w:numFmt w:val="decimal"/>
      <w:lvlText w:val="%4."/>
      <w:lvlJc w:val="left"/>
      <w:pPr>
        <w:ind w:left="3240" w:hanging="360"/>
      </w:pPr>
      <w:rPr>
        <w:rFonts w:cs="Times New Roman"/>
      </w:rPr>
    </w:lvl>
    <w:lvl w:ilvl="4" w:tplc="04150019">
      <w:start w:val="1"/>
      <w:numFmt w:val="lowerLetter"/>
      <w:lvlText w:val="%5."/>
      <w:lvlJc w:val="left"/>
      <w:pPr>
        <w:ind w:left="3960" w:hanging="360"/>
      </w:pPr>
      <w:rPr>
        <w:rFonts w:cs="Times New Roman"/>
      </w:rPr>
    </w:lvl>
    <w:lvl w:ilvl="5" w:tplc="0415001B">
      <w:start w:val="1"/>
      <w:numFmt w:val="lowerRoman"/>
      <w:lvlText w:val="%6."/>
      <w:lvlJc w:val="right"/>
      <w:pPr>
        <w:ind w:left="4680" w:hanging="180"/>
      </w:pPr>
      <w:rPr>
        <w:rFonts w:cs="Times New Roman"/>
      </w:rPr>
    </w:lvl>
    <w:lvl w:ilvl="6" w:tplc="0415000F">
      <w:start w:val="1"/>
      <w:numFmt w:val="decimal"/>
      <w:lvlText w:val="%7."/>
      <w:lvlJc w:val="left"/>
      <w:pPr>
        <w:ind w:left="5400" w:hanging="360"/>
      </w:pPr>
      <w:rPr>
        <w:rFonts w:cs="Times New Roman"/>
      </w:rPr>
    </w:lvl>
    <w:lvl w:ilvl="7" w:tplc="04150019">
      <w:start w:val="1"/>
      <w:numFmt w:val="lowerLetter"/>
      <w:lvlText w:val="%8."/>
      <w:lvlJc w:val="left"/>
      <w:pPr>
        <w:ind w:left="6120" w:hanging="360"/>
      </w:pPr>
      <w:rPr>
        <w:rFonts w:cs="Times New Roman"/>
      </w:rPr>
    </w:lvl>
    <w:lvl w:ilvl="8" w:tplc="0415001B">
      <w:start w:val="1"/>
      <w:numFmt w:val="lowerRoman"/>
      <w:lvlText w:val="%9."/>
      <w:lvlJc w:val="right"/>
      <w:pPr>
        <w:ind w:left="6840" w:hanging="180"/>
      </w:pPr>
      <w:rPr>
        <w:rFonts w:cs="Times New Roman"/>
      </w:rPr>
    </w:lvl>
  </w:abstractNum>
  <w:abstractNum w:abstractNumId="25" w15:restartNumberingAfterBreak="0">
    <w:nsid w:val="350A0D9D"/>
    <w:multiLevelType w:val="hybridMultilevel"/>
    <w:tmpl w:val="69F2C296"/>
    <w:lvl w:ilvl="0" w:tplc="C85CE608">
      <w:start w:val="1"/>
      <w:numFmt w:val="decimal"/>
      <w:lvlText w:val="%1)"/>
      <w:lvlJc w:val="left"/>
      <w:pPr>
        <w:ind w:left="644" w:hanging="360"/>
      </w:pPr>
      <w:rPr>
        <w:rFonts w:cs="Times New Roman" w:hint="default"/>
      </w:rPr>
    </w:lvl>
    <w:lvl w:ilvl="1" w:tplc="04150019" w:tentative="1">
      <w:start w:val="1"/>
      <w:numFmt w:val="lowerLetter"/>
      <w:lvlText w:val="%2."/>
      <w:lvlJc w:val="left"/>
      <w:pPr>
        <w:ind w:left="1364" w:hanging="360"/>
      </w:pPr>
    </w:lvl>
    <w:lvl w:ilvl="2" w:tplc="0415001B" w:tentative="1">
      <w:start w:val="1"/>
      <w:numFmt w:val="lowerRoman"/>
      <w:lvlText w:val="%3."/>
      <w:lvlJc w:val="right"/>
      <w:pPr>
        <w:ind w:left="2084" w:hanging="180"/>
      </w:pPr>
    </w:lvl>
    <w:lvl w:ilvl="3" w:tplc="0415000F" w:tentative="1">
      <w:start w:val="1"/>
      <w:numFmt w:val="decimal"/>
      <w:lvlText w:val="%4."/>
      <w:lvlJc w:val="left"/>
      <w:pPr>
        <w:ind w:left="2804" w:hanging="360"/>
      </w:pPr>
    </w:lvl>
    <w:lvl w:ilvl="4" w:tplc="04150019" w:tentative="1">
      <w:start w:val="1"/>
      <w:numFmt w:val="lowerLetter"/>
      <w:lvlText w:val="%5."/>
      <w:lvlJc w:val="left"/>
      <w:pPr>
        <w:ind w:left="3524" w:hanging="360"/>
      </w:pPr>
    </w:lvl>
    <w:lvl w:ilvl="5" w:tplc="0415001B" w:tentative="1">
      <w:start w:val="1"/>
      <w:numFmt w:val="lowerRoman"/>
      <w:lvlText w:val="%6."/>
      <w:lvlJc w:val="right"/>
      <w:pPr>
        <w:ind w:left="4244" w:hanging="180"/>
      </w:pPr>
    </w:lvl>
    <w:lvl w:ilvl="6" w:tplc="0415000F" w:tentative="1">
      <w:start w:val="1"/>
      <w:numFmt w:val="decimal"/>
      <w:lvlText w:val="%7."/>
      <w:lvlJc w:val="left"/>
      <w:pPr>
        <w:ind w:left="4964" w:hanging="360"/>
      </w:pPr>
    </w:lvl>
    <w:lvl w:ilvl="7" w:tplc="04150019" w:tentative="1">
      <w:start w:val="1"/>
      <w:numFmt w:val="lowerLetter"/>
      <w:lvlText w:val="%8."/>
      <w:lvlJc w:val="left"/>
      <w:pPr>
        <w:ind w:left="5684" w:hanging="360"/>
      </w:pPr>
    </w:lvl>
    <w:lvl w:ilvl="8" w:tplc="0415001B" w:tentative="1">
      <w:start w:val="1"/>
      <w:numFmt w:val="lowerRoman"/>
      <w:lvlText w:val="%9."/>
      <w:lvlJc w:val="right"/>
      <w:pPr>
        <w:ind w:left="6404" w:hanging="180"/>
      </w:pPr>
    </w:lvl>
  </w:abstractNum>
  <w:abstractNum w:abstractNumId="26" w15:restartNumberingAfterBreak="0">
    <w:nsid w:val="37B37A3E"/>
    <w:multiLevelType w:val="multilevel"/>
    <w:tmpl w:val="A028900A"/>
    <w:lvl w:ilvl="0">
      <w:start w:val="10"/>
      <w:numFmt w:val="decimal"/>
      <w:lvlText w:val="%1"/>
      <w:lvlJc w:val="left"/>
      <w:pPr>
        <w:tabs>
          <w:tab w:val="num" w:pos="480"/>
        </w:tabs>
        <w:ind w:left="480" w:hanging="480"/>
      </w:pPr>
      <w:rPr>
        <w:rFonts w:ascii="Century Gothic" w:hAnsi="Century Gothic" w:hint="default"/>
        <w:sz w:val="20"/>
        <w:szCs w:val="20"/>
      </w:rPr>
    </w:lvl>
    <w:lvl w:ilvl="1">
      <w:start w:val="1"/>
      <w:numFmt w:val="decimal"/>
      <w:lvlText w:val="%1.%2"/>
      <w:lvlJc w:val="left"/>
      <w:pPr>
        <w:tabs>
          <w:tab w:val="num" w:pos="480"/>
        </w:tabs>
        <w:ind w:left="480" w:hanging="480"/>
      </w:pPr>
      <w:rPr>
        <w:rFonts w:ascii="Century Gothic" w:hAnsi="Century Gothic" w:hint="default"/>
        <w:b w:val="0"/>
        <w:sz w:val="20"/>
        <w:szCs w:val="20"/>
      </w:rPr>
    </w:lvl>
    <w:lvl w:ilvl="2">
      <w:start w:val="1"/>
      <w:numFmt w:val="decimal"/>
      <w:lvlText w:val="%1.%2.%3"/>
      <w:lvlJc w:val="left"/>
      <w:pPr>
        <w:tabs>
          <w:tab w:val="num" w:pos="720"/>
        </w:tabs>
        <w:ind w:left="720" w:hanging="720"/>
      </w:pPr>
      <w:rPr>
        <w:rFonts w:ascii="Century Gothic" w:hAnsi="Century Gothic" w:hint="default"/>
        <w:sz w:val="20"/>
        <w:szCs w:val="20"/>
      </w:rPr>
    </w:lvl>
    <w:lvl w:ilvl="3">
      <w:start w:val="1"/>
      <w:numFmt w:val="decimal"/>
      <w:lvlText w:val="%1.%2.%3.%4"/>
      <w:lvlJc w:val="left"/>
      <w:pPr>
        <w:tabs>
          <w:tab w:val="num" w:pos="720"/>
        </w:tabs>
        <w:ind w:left="720" w:hanging="720"/>
      </w:pPr>
      <w:rPr>
        <w:rFonts w:ascii="Times New Roman" w:hAnsi="Times New Roman" w:hint="default"/>
        <w:sz w:val="24"/>
      </w:rPr>
    </w:lvl>
    <w:lvl w:ilvl="4">
      <w:start w:val="1"/>
      <w:numFmt w:val="decimal"/>
      <w:lvlText w:val="%1.%2.%3.%4.%5"/>
      <w:lvlJc w:val="left"/>
      <w:pPr>
        <w:tabs>
          <w:tab w:val="num" w:pos="1080"/>
        </w:tabs>
        <w:ind w:left="1080" w:hanging="1080"/>
      </w:pPr>
      <w:rPr>
        <w:rFonts w:ascii="Times New Roman" w:hAnsi="Times New Roman" w:hint="default"/>
        <w:sz w:val="24"/>
      </w:rPr>
    </w:lvl>
    <w:lvl w:ilvl="5">
      <w:start w:val="1"/>
      <w:numFmt w:val="decimal"/>
      <w:lvlText w:val="%1.%2.%3.%4.%5.%6"/>
      <w:lvlJc w:val="left"/>
      <w:pPr>
        <w:tabs>
          <w:tab w:val="num" w:pos="1080"/>
        </w:tabs>
        <w:ind w:left="1080" w:hanging="1080"/>
      </w:pPr>
      <w:rPr>
        <w:rFonts w:ascii="Times New Roman" w:hAnsi="Times New Roman" w:hint="default"/>
        <w:sz w:val="24"/>
      </w:rPr>
    </w:lvl>
    <w:lvl w:ilvl="6">
      <w:start w:val="1"/>
      <w:numFmt w:val="decimal"/>
      <w:lvlText w:val="%1.%2.%3.%4.%5.%6.%7"/>
      <w:lvlJc w:val="left"/>
      <w:pPr>
        <w:tabs>
          <w:tab w:val="num" w:pos="1440"/>
        </w:tabs>
        <w:ind w:left="1440" w:hanging="1440"/>
      </w:pPr>
      <w:rPr>
        <w:rFonts w:ascii="Times New Roman" w:hAnsi="Times New Roman" w:hint="default"/>
        <w:sz w:val="24"/>
      </w:rPr>
    </w:lvl>
    <w:lvl w:ilvl="7">
      <w:start w:val="1"/>
      <w:numFmt w:val="decimal"/>
      <w:lvlText w:val="%1.%2.%3.%4.%5.%6.%7.%8"/>
      <w:lvlJc w:val="left"/>
      <w:pPr>
        <w:tabs>
          <w:tab w:val="num" w:pos="1440"/>
        </w:tabs>
        <w:ind w:left="1440" w:hanging="1440"/>
      </w:pPr>
      <w:rPr>
        <w:rFonts w:ascii="Times New Roman" w:hAnsi="Times New Roman" w:hint="default"/>
        <w:sz w:val="24"/>
      </w:rPr>
    </w:lvl>
    <w:lvl w:ilvl="8">
      <w:start w:val="1"/>
      <w:numFmt w:val="decimal"/>
      <w:lvlText w:val="%1.%2.%3.%4.%5.%6.%7.%8.%9"/>
      <w:lvlJc w:val="left"/>
      <w:pPr>
        <w:tabs>
          <w:tab w:val="num" w:pos="1440"/>
        </w:tabs>
        <w:ind w:left="1440" w:hanging="1440"/>
      </w:pPr>
      <w:rPr>
        <w:rFonts w:ascii="Times New Roman" w:hAnsi="Times New Roman" w:hint="default"/>
        <w:sz w:val="24"/>
      </w:rPr>
    </w:lvl>
  </w:abstractNum>
  <w:abstractNum w:abstractNumId="27" w15:restartNumberingAfterBreak="0">
    <w:nsid w:val="38F66916"/>
    <w:multiLevelType w:val="multilevel"/>
    <w:tmpl w:val="6BCA862A"/>
    <w:lvl w:ilvl="0">
      <w:start w:val="20"/>
      <w:numFmt w:val="decimal"/>
      <w:lvlText w:val="%1."/>
      <w:lvlJc w:val="left"/>
      <w:pPr>
        <w:ind w:left="600" w:hanging="600"/>
      </w:pPr>
      <w:rPr>
        <w:rFonts w:hint="default"/>
      </w:rPr>
    </w:lvl>
    <w:lvl w:ilvl="1">
      <w:start w:val="4"/>
      <w:numFmt w:val="decimal"/>
      <w:lvlText w:val="%1.%2."/>
      <w:lvlJc w:val="left"/>
      <w:pPr>
        <w:ind w:left="1282" w:hanging="720"/>
      </w:pPr>
      <w:rPr>
        <w:rFonts w:hint="default"/>
      </w:rPr>
    </w:lvl>
    <w:lvl w:ilvl="2">
      <w:start w:val="2"/>
      <w:numFmt w:val="decimal"/>
      <w:lvlText w:val="%1.%2.%3."/>
      <w:lvlJc w:val="left"/>
      <w:pPr>
        <w:ind w:left="1844" w:hanging="720"/>
      </w:pPr>
      <w:rPr>
        <w:rFonts w:hint="default"/>
      </w:rPr>
    </w:lvl>
    <w:lvl w:ilvl="3">
      <w:start w:val="1"/>
      <w:numFmt w:val="decimal"/>
      <w:lvlText w:val="%1.%2.%3.%4."/>
      <w:lvlJc w:val="left"/>
      <w:pPr>
        <w:ind w:left="2766" w:hanging="1080"/>
      </w:pPr>
      <w:rPr>
        <w:rFonts w:hint="default"/>
      </w:rPr>
    </w:lvl>
    <w:lvl w:ilvl="4">
      <w:start w:val="1"/>
      <w:numFmt w:val="decimal"/>
      <w:lvlText w:val="%1.%2.%3.%4.%5."/>
      <w:lvlJc w:val="left"/>
      <w:pPr>
        <w:ind w:left="3328" w:hanging="1080"/>
      </w:pPr>
      <w:rPr>
        <w:rFonts w:hint="default"/>
      </w:rPr>
    </w:lvl>
    <w:lvl w:ilvl="5">
      <w:start w:val="1"/>
      <w:numFmt w:val="decimal"/>
      <w:lvlText w:val="%1.%2.%3.%4.%5.%6."/>
      <w:lvlJc w:val="left"/>
      <w:pPr>
        <w:ind w:left="4250" w:hanging="1440"/>
      </w:pPr>
      <w:rPr>
        <w:rFonts w:hint="default"/>
      </w:rPr>
    </w:lvl>
    <w:lvl w:ilvl="6">
      <w:start w:val="1"/>
      <w:numFmt w:val="decimal"/>
      <w:lvlText w:val="%1.%2.%3.%4.%5.%6.%7."/>
      <w:lvlJc w:val="left"/>
      <w:pPr>
        <w:ind w:left="4812" w:hanging="1440"/>
      </w:pPr>
      <w:rPr>
        <w:rFonts w:hint="default"/>
      </w:rPr>
    </w:lvl>
    <w:lvl w:ilvl="7">
      <w:start w:val="1"/>
      <w:numFmt w:val="decimal"/>
      <w:lvlText w:val="%1.%2.%3.%4.%5.%6.%7.%8."/>
      <w:lvlJc w:val="left"/>
      <w:pPr>
        <w:ind w:left="5734" w:hanging="1800"/>
      </w:pPr>
      <w:rPr>
        <w:rFonts w:hint="default"/>
      </w:rPr>
    </w:lvl>
    <w:lvl w:ilvl="8">
      <w:start w:val="1"/>
      <w:numFmt w:val="decimal"/>
      <w:lvlText w:val="%1.%2.%3.%4.%5.%6.%7.%8.%9."/>
      <w:lvlJc w:val="left"/>
      <w:pPr>
        <w:ind w:left="6296" w:hanging="1800"/>
      </w:pPr>
      <w:rPr>
        <w:rFonts w:hint="default"/>
      </w:rPr>
    </w:lvl>
  </w:abstractNum>
  <w:abstractNum w:abstractNumId="28" w15:restartNumberingAfterBreak="0">
    <w:nsid w:val="3B502C7D"/>
    <w:multiLevelType w:val="hybridMultilevel"/>
    <w:tmpl w:val="E2DCB140"/>
    <w:lvl w:ilvl="0" w:tplc="04150017">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9" w15:restartNumberingAfterBreak="0">
    <w:nsid w:val="3B8B7A27"/>
    <w:multiLevelType w:val="hybridMultilevel"/>
    <w:tmpl w:val="0C0ED84C"/>
    <w:lvl w:ilvl="0" w:tplc="9B9E8D6A">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0" w15:restartNumberingAfterBreak="0">
    <w:nsid w:val="3CA00228"/>
    <w:multiLevelType w:val="hybridMultilevel"/>
    <w:tmpl w:val="CD54B2FE"/>
    <w:lvl w:ilvl="0" w:tplc="04150001">
      <w:start w:val="1"/>
      <w:numFmt w:val="bullet"/>
      <w:lvlText w:val=""/>
      <w:lvlJc w:val="left"/>
      <w:pPr>
        <w:tabs>
          <w:tab w:val="num" w:pos="720"/>
        </w:tabs>
        <w:ind w:left="720" w:hanging="360"/>
      </w:pPr>
      <w:rPr>
        <w:rFonts w:ascii="Symbol" w:hAnsi="Symbol" w:hint="default"/>
      </w:rPr>
    </w:lvl>
    <w:lvl w:ilvl="1" w:tplc="04150003" w:tentative="1">
      <w:start w:val="1"/>
      <w:numFmt w:val="bullet"/>
      <w:lvlText w:val="o"/>
      <w:lvlJc w:val="left"/>
      <w:pPr>
        <w:tabs>
          <w:tab w:val="num" w:pos="1440"/>
        </w:tabs>
        <w:ind w:left="1440" w:hanging="360"/>
      </w:pPr>
      <w:rPr>
        <w:rFonts w:ascii="Courier New" w:hAnsi="Courier New" w:cs="Courier New" w:hint="default"/>
      </w:rPr>
    </w:lvl>
    <w:lvl w:ilvl="2" w:tplc="04150005" w:tentative="1">
      <w:start w:val="1"/>
      <w:numFmt w:val="bullet"/>
      <w:lvlText w:val=""/>
      <w:lvlJc w:val="left"/>
      <w:pPr>
        <w:tabs>
          <w:tab w:val="num" w:pos="2160"/>
        </w:tabs>
        <w:ind w:left="2160" w:hanging="360"/>
      </w:pPr>
      <w:rPr>
        <w:rFonts w:ascii="Wingdings" w:hAnsi="Wingdings" w:hint="default"/>
      </w:rPr>
    </w:lvl>
    <w:lvl w:ilvl="3" w:tplc="04150001" w:tentative="1">
      <w:start w:val="1"/>
      <w:numFmt w:val="bullet"/>
      <w:lvlText w:val=""/>
      <w:lvlJc w:val="left"/>
      <w:pPr>
        <w:tabs>
          <w:tab w:val="num" w:pos="2880"/>
        </w:tabs>
        <w:ind w:left="2880" w:hanging="360"/>
      </w:pPr>
      <w:rPr>
        <w:rFonts w:ascii="Symbol" w:hAnsi="Symbol" w:hint="default"/>
      </w:rPr>
    </w:lvl>
    <w:lvl w:ilvl="4" w:tplc="04150003" w:tentative="1">
      <w:start w:val="1"/>
      <w:numFmt w:val="bullet"/>
      <w:lvlText w:val="o"/>
      <w:lvlJc w:val="left"/>
      <w:pPr>
        <w:tabs>
          <w:tab w:val="num" w:pos="3600"/>
        </w:tabs>
        <w:ind w:left="3600" w:hanging="360"/>
      </w:pPr>
      <w:rPr>
        <w:rFonts w:ascii="Courier New" w:hAnsi="Courier New" w:cs="Courier New" w:hint="default"/>
      </w:rPr>
    </w:lvl>
    <w:lvl w:ilvl="5" w:tplc="04150005" w:tentative="1">
      <w:start w:val="1"/>
      <w:numFmt w:val="bullet"/>
      <w:lvlText w:val=""/>
      <w:lvlJc w:val="left"/>
      <w:pPr>
        <w:tabs>
          <w:tab w:val="num" w:pos="4320"/>
        </w:tabs>
        <w:ind w:left="4320" w:hanging="360"/>
      </w:pPr>
      <w:rPr>
        <w:rFonts w:ascii="Wingdings" w:hAnsi="Wingdings" w:hint="default"/>
      </w:rPr>
    </w:lvl>
    <w:lvl w:ilvl="6" w:tplc="04150001" w:tentative="1">
      <w:start w:val="1"/>
      <w:numFmt w:val="bullet"/>
      <w:lvlText w:val=""/>
      <w:lvlJc w:val="left"/>
      <w:pPr>
        <w:tabs>
          <w:tab w:val="num" w:pos="5040"/>
        </w:tabs>
        <w:ind w:left="5040" w:hanging="360"/>
      </w:pPr>
      <w:rPr>
        <w:rFonts w:ascii="Symbol" w:hAnsi="Symbol" w:hint="default"/>
      </w:rPr>
    </w:lvl>
    <w:lvl w:ilvl="7" w:tplc="04150003" w:tentative="1">
      <w:start w:val="1"/>
      <w:numFmt w:val="bullet"/>
      <w:lvlText w:val="o"/>
      <w:lvlJc w:val="left"/>
      <w:pPr>
        <w:tabs>
          <w:tab w:val="num" w:pos="5760"/>
        </w:tabs>
        <w:ind w:left="5760" w:hanging="360"/>
      </w:pPr>
      <w:rPr>
        <w:rFonts w:ascii="Courier New" w:hAnsi="Courier New" w:cs="Courier New" w:hint="default"/>
      </w:rPr>
    </w:lvl>
    <w:lvl w:ilvl="8" w:tplc="04150005" w:tentative="1">
      <w:start w:val="1"/>
      <w:numFmt w:val="bullet"/>
      <w:lvlText w:val=""/>
      <w:lvlJc w:val="left"/>
      <w:pPr>
        <w:tabs>
          <w:tab w:val="num" w:pos="6480"/>
        </w:tabs>
        <w:ind w:left="6480" w:hanging="360"/>
      </w:pPr>
      <w:rPr>
        <w:rFonts w:ascii="Wingdings" w:hAnsi="Wingdings" w:hint="default"/>
      </w:rPr>
    </w:lvl>
  </w:abstractNum>
  <w:abstractNum w:abstractNumId="31" w15:restartNumberingAfterBreak="0">
    <w:nsid w:val="3D05392C"/>
    <w:multiLevelType w:val="hybridMultilevel"/>
    <w:tmpl w:val="C04E0FCC"/>
    <w:lvl w:ilvl="0" w:tplc="5DCCCF7E">
      <w:start w:val="1"/>
      <w:numFmt w:val="decimal"/>
      <w:lvlText w:val="%1."/>
      <w:lvlJc w:val="left"/>
      <w:pPr>
        <w:ind w:left="720" w:hanging="360"/>
      </w:pPr>
      <w:rPr>
        <w:rFonts w:cs="Times New Roman" w:hint="default"/>
        <w:color w:val="000000"/>
      </w:rPr>
    </w:lvl>
    <w:lvl w:ilvl="1" w:tplc="04150019">
      <w:start w:val="1"/>
      <w:numFmt w:val="lowerLetter"/>
      <w:lvlText w:val="%2."/>
      <w:lvlJc w:val="left"/>
      <w:pPr>
        <w:ind w:left="1440" w:hanging="360"/>
      </w:pPr>
      <w:rPr>
        <w:rFonts w:cs="Times New Roman"/>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32" w15:restartNumberingAfterBreak="0">
    <w:nsid w:val="3DA657AA"/>
    <w:multiLevelType w:val="hybridMultilevel"/>
    <w:tmpl w:val="BC64ECCA"/>
    <w:lvl w:ilvl="0" w:tplc="1FBA6A78">
      <w:start w:val="1"/>
      <w:numFmt w:val="lowerLetter"/>
      <w:lvlText w:val="%1)"/>
      <w:lvlJc w:val="left"/>
      <w:pPr>
        <w:tabs>
          <w:tab w:val="num" w:pos="720"/>
        </w:tabs>
        <w:ind w:left="720" w:hanging="360"/>
      </w:pPr>
      <w:rPr>
        <w:rFonts w:hint="default"/>
      </w:rPr>
    </w:lvl>
    <w:lvl w:ilvl="1" w:tplc="E75A23E0">
      <w:start w:val="1"/>
      <w:numFmt w:val="decimal"/>
      <w:lvlText w:val="%2)"/>
      <w:lvlJc w:val="left"/>
      <w:pPr>
        <w:tabs>
          <w:tab w:val="num" w:pos="1440"/>
        </w:tabs>
        <w:ind w:left="1440" w:hanging="360"/>
      </w:pPr>
      <w:rPr>
        <w:rFonts w:hint="default"/>
      </w:r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33" w15:restartNumberingAfterBreak="0">
    <w:nsid w:val="3E270D2B"/>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4" w15:restartNumberingAfterBreak="0">
    <w:nsid w:val="3E2F4628"/>
    <w:multiLevelType w:val="hybridMultilevel"/>
    <w:tmpl w:val="86829578"/>
    <w:lvl w:ilvl="0" w:tplc="AB86A8F6">
      <w:start w:val="1"/>
      <w:numFmt w:val="decimal"/>
      <w:lvlText w:val="%1."/>
      <w:lvlJc w:val="left"/>
      <w:pPr>
        <w:ind w:left="2270" w:hanging="191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5" w15:restartNumberingAfterBreak="0">
    <w:nsid w:val="3FFE3C2E"/>
    <w:multiLevelType w:val="hybridMultilevel"/>
    <w:tmpl w:val="0A6E5D04"/>
    <w:lvl w:ilvl="0" w:tplc="0415000F">
      <w:start w:val="1"/>
      <w:numFmt w:val="decimal"/>
      <w:lvlText w:val="%1."/>
      <w:lvlJc w:val="left"/>
      <w:pPr>
        <w:ind w:left="720" w:hanging="360"/>
      </w:pPr>
      <w:rPr>
        <w:rFonts w:cs="Times New Roman" w:hint="default"/>
      </w:rPr>
    </w:lvl>
    <w:lvl w:ilvl="1" w:tplc="04150019">
      <w:start w:val="1"/>
      <w:numFmt w:val="lowerLetter"/>
      <w:lvlText w:val="%2."/>
      <w:lvlJc w:val="left"/>
      <w:pPr>
        <w:ind w:left="1440" w:hanging="360"/>
      </w:pPr>
      <w:rPr>
        <w:rFonts w:cs="Times New Roman"/>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36" w15:restartNumberingAfterBreak="0">
    <w:nsid w:val="42E049D7"/>
    <w:multiLevelType w:val="hybridMultilevel"/>
    <w:tmpl w:val="E2DA5974"/>
    <w:lvl w:ilvl="0" w:tplc="4418A4DE">
      <w:start w:val="3"/>
      <w:numFmt w:val="decimal"/>
      <w:lvlText w:val="%1."/>
      <w:lvlJc w:val="left"/>
      <w:pPr>
        <w:ind w:left="644"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7" w15:restartNumberingAfterBreak="0">
    <w:nsid w:val="49CE23F0"/>
    <w:multiLevelType w:val="hybridMultilevel"/>
    <w:tmpl w:val="5D304C80"/>
    <w:lvl w:ilvl="0" w:tplc="1FBA6A78">
      <w:start w:val="1"/>
      <w:numFmt w:val="lowerLetter"/>
      <w:lvlText w:val="%1)"/>
      <w:lvlJc w:val="left"/>
      <w:pPr>
        <w:tabs>
          <w:tab w:val="num" w:pos="720"/>
        </w:tabs>
        <w:ind w:left="720" w:hanging="360"/>
      </w:pPr>
      <w:rPr>
        <w:rFonts w:hint="default"/>
      </w:rPr>
    </w:lvl>
    <w:lvl w:ilvl="1" w:tplc="04150019" w:tentative="1">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38" w15:restartNumberingAfterBreak="0">
    <w:nsid w:val="4F605870"/>
    <w:multiLevelType w:val="multilevel"/>
    <w:tmpl w:val="2B20F2B4"/>
    <w:lvl w:ilvl="0">
      <w:start w:val="20"/>
      <w:numFmt w:val="decimal"/>
      <w:lvlText w:val="%1."/>
      <w:lvlJc w:val="left"/>
      <w:pPr>
        <w:ind w:left="435" w:hanging="435"/>
      </w:pPr>
      <w:rPr>
        <w:rFonts w:hint="default"/>
      </w:rPr>
    </w:lvl>
    <w:lvl w:ilvl="1">
      <w:start w:val="4"/>
      <w:numFmt w:val="decimal"/>
      <w:lvlText w:val="%1.%2."/>
      <w:lvlJc w:val="left"/>
      <w:pPr>
        <w:ind w:left="1440" w:hanging="72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840" w:hanging="1800"/>
      </w:pPr>
      <w:rPr>
        <w:rFonts w:hint="default"/>
      </w:rPr>
    </w:lvl>
    <w:lvl w:ilvl="8">
      <w:start w:val="1"/>
      <w:numFmt w:val="decimal"/>
      <w:lvlText w:val="%1.%2.%3.%4.%5.%6.%7.%8.%9."/>
      <w:lvlJc w:val="left"/>
      <w:pPr>
        <w:ind w:left="7560" w:hanging="1800"/>
      </w:pPr>
      <w:rPr>
        <w:rFonts w:hint="default"/>
      </w:rPr>
    </w:lvl>
  </w:abstractNum>
  <w:abstractNum w:abstractNumId="39" w15:restartNumberingAfterBreak="0">
    <w:nsid w:val="4F6B04E5"/>
    <w:multiLevelType w:val="hybridMultilevel"/>
    <w:tmpl w:val="7278CEF6"/>
    <w:lvl w:ilvl="0" w:tplc="0415000F">
      <w:start w:val="1"/>
      <w:numFmt w:val="decimal"/>
      <w:lvlText w:val="%1."/>
      <w:lvlJc w:val="left"/>
      <w:pPr>
        <w:ind w:left="720" w:hanging="360"/>
      </w:pPr>
      <w:rPr>
        <w:rFonts w:cs="Times New Roman" w:hint="default"/>
      </w:rPr>
    </w:lvl>
    <w:lvl w:ilvl="1" w:tplc="34843402">
      <w:start w:val="1"/>
      <w:numFmt w:val="lowerLetter"/>
      <w:lvlText w:val="%2)"/>
      <w:lvlJc w:val="left"/>
      <w:pPr>
        <w:ind w:left="1440" w:hanging="360"/>
      </w:pPr>
      <w:rPr>
        <w:rFonts w:cs="Times New Roman" w:hint="default"/>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40" w15:restartNumberingAfterBreak="0">
    <w:nsid w:val="55E27581"/>
    <w:multiLevelType w:val="hybridMultilevel"/>
    <w:tmpl w:val="6D641C4C"/>
    <w:lvl w:ilvl="0" w:tplc="9C4CB16A">
      <w:start w:val="1"/>
      <w:numFmt w:val="decimal"/>
      <w:lvlText w:val="%1."/>
      <w:lvlJc w:val="left"/>
      <w:pPr>
        <w:ind w:left="0" w:firstLine="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1" w15:restartNumberingAfterBreak="0">
    <w:nsid w:val="58E62DCA"/>
    <w:multiLevelType w:val="hybridMultilevel"/>
    <w:tmpl w:val="D0AE31DE"/>
    <w:lvl w:ilvl="0" w:tplc="95C07900">
      <w:start w:val="1"/>
      <w:numFmt w:val="decimal"/>
      <w:lvlText w:val="%1)"/>
      <w:lvlJc w:val="left"/>
      <w:pPr>
        <w:ind w:left="644" w:hanging="360"/>
      </w:pPr>
      <w:rPr>
        <w:rFonts w:hint="default"/>
        <w:sz w:val="20"/>
        <w:szCs w:val="20"/>
      </w:rPr>
    </w:lvl>
    <w:lvl w:ilvl="1" w:tplc="04150019" w:tentative="1">
      <w:start w:val="1"/>
      <w:numFmt w:val="lowerLetter"/>
      <w:lvlText w:val="%2."/>
      <w:lvlJc w:val="left"/>
      <w:pPr>
        <w:ind w:left="1364" w:hanging="360"/>
      </w:pPr>
    </w:lvl>
    <w:lvl w:ilvl="2" w:tplc="0415001B" w:tentative="1">
      <w:start w:val="1"/>
      <w:numFmt w:val="lowerRoman"/>
      <w:lvlText w:val="%3."/>
      <w:lvlJc w:val="right"/>
      <w:pPr>
        <w:ind w:left="2084" w:hanging="180"/>
      </w:pPr>
    </w:lvl>
    <w:lvl w:ilvl="3" w:tplc="0415000F" w:tentative="1">
      <w:start w:val="1"/>
      <w:numFmt w:val="decimal"/>
      <w:lvlText w:val="%4."/>
      <w:lvlJc w:val="left"/>
      <w:pPr>
        <w:ind w:left="2804" w:hanging="360"/>
      </w:pPr>
    </w:lvl>
    <w:lvl w:ilvl="4" w:tplc="04150019" w:tentative="1">
      <w:start w:val="1"/>
      <w:numFmt w:val="lowerLetter"/>
      <w:lvlText w:val="%5."/>
      <w:lvlJc w:val="left"/>
      <w:pPr>
        <w:ind w:left="3524" w:hanging="360"/>
      </w:pPr>
    </w:lvl>
    <w:lvl w:ilvl="5" w:tplc="0415001B" w:tentative="1">
      <w:start w:val="1"/>
      <w:numFmt w:val="lowerRoman"/>
      <w:lvlText w:val="%6."/>
      <w:lvlJc w:val="right"/>
      <w:pPr>
        <w:ind w:left="4244" w:hanging="180"/>
      </w:pPr>
    </w:lvl>
    <w:lvl w:ilvl="6" w:tplc="0415000F" w:tentative="1">
      <w:start w:val="1"/>
      <w:numFmt w:val="decimal"/>
      <w:lvlText w:val="%7."/>
      <w:lvlJc w:val="left"/>
      <w:pPr>
        <w:ind w:left="4964" w:hanging="360"/>
      </w:pPr>
    </w:lvl>
    <w:lvl w:ilvl="7" w:tplc="04150019" w:tentative="1">
      <w:start w:val="1"/>
      <w:numFmt w:val="lowerLetter"/>
      <w:lvlText w:val="%8."/>
      <w:lvlJc w:val="left"/>
      <w:pPr>
        <w:ind w:left="5684" w:hanging="360"/>
      </w:pPr>
    </w:lvl>
    <w:lvl w:ilvl="8" w:tplc="0415001B" w:tentative="1">
      <w:start w:val="1"/>
      <w:numFmt w:val="lowerRoman"/>
      <w:lvlText w:val="%9."/>
      <w:lvlJc w:val="right"/>
      <w:pPr>
        <w:ind w:left="6404" w:hanging="180"/>
      </w:pPr>
    </w:lvl>
  </w:abstractNum>
  <w:abstractNum w:abstractNumId="42" w15:restartNumberingAfterBreak="0">
    <w:nsid w:val="5E912540"/>
    <w:multiLevelType w:val="hybridMultilevel"/>
    <w:tmpl w:val="93A829A8"/>
    <w:lvl w:ilvl="0" w:tplc="0415000F">
      <w:start w:val="1"/>
      <w:numFmt w:val="decimal"/>
      <w:lvlText w:val="%1."/>
      <w:lvlJc w:val="left"/>
      <w:pPr>
        <w:tabs>
          <w:tab w:val="num" w:pos="720"/>
        </w:tabs>
        <w:ind w:left="720" w:hanging="360"/>
      </w:pPr>
      <w:rPr>
        <w:rFonts w:hint="default"/>
      </w:rPr>
    </w:lvl>
    <w:lvl w:ilvl="1" w:tplc="04150019" w:tentative="1">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43" w15:restartNumberingAfterBreak="0">
    <w:nsid w:val="61D45859"/>
    <w:multiLevelType w:val="hybridMultilevel"/>
    <w:tmpl w:val="C5F27B06"/>
    <w:lvl w:ilvl="0" w:tplc="0F7A1786">
      <w:start w:val="1"/>
      <w:numFmt w:val="decimal"/>
      <w:lvlText w:val="%1)"/>
      <w:lvlJc w:val="left"/>
      <w:pPr>
        <w:ind w:left="644" w:hanging="360"/>
      </w:pPr>
      <w:rPr>
        <w:rFonts w:hint="default"/>
      </w:rPr>
    </w:lvl>
    <w:lvl w:ilvl="1" w:tplc="04150019" w:tentative="1">
      <w:start w:val="1"/>
      <w:numFmt w:val="lowerLetter"/>
      <w:lvlText w:val="%2."/>
      <w:lvlJc w:val="left"/>
      <w:pPr>
        <w:ind w:left="1364" w:hanging="360"/>
      </w:pPr>
    </w:lvl>
    <w:lvl w:ilvl="2" w:tplc="0415001B" w:tentative="1">
      <w:start w:val="1"/>
      <w:numFmt w:val="lowerRoman"/>
      <w:lvlText w:val="%3."/>
      <w:lvlJc w:val="right"/>
      <w:pPr>
        <w:ind w:left="2084" w:hanging="180"/>
      </w:pPr>
    </w:lvl>
    <w:lvl w:ilvl="3" w:tplc="0415000F" w:tentative="1">
      <w:start w:val="1"/>
      <w:numFmt w:val="decimal"/>
      <w:lvlText w:val="%4."/>
      <w:lvlJc w:val="left"/>
      <w:pPr>
        <w:ind w:left="2804" w:hanging="360"/>
      </w:pPr>
    </w:lvl>
    <w:lvl w:ilvl="4" w:tplc="04150019" w:tentative="1">
      <w:start w:val="1"/>
      <w:numFmt w:val="lowerLetter"/>
      <w:lvlText w:val="%5."/>
      <w:lvlJc w:val="left"/>
      <w:pPr>
        <w:ind w:left="3524" w:hanging="360"/>
      </w:pPr>
    </w:lvl>
    <w:lvl w:ilvl="5" w:tplc="0415001B" w:tentative="1">
      <w:start w:val="1"/>
      <w:numFmt w:val="lowerRoman"/>
      <w:lvlText w:val="%6."/>
      <w:lvlJc w:val="right"/>
      <w:pPr>
        <w:ind w:left="4244" w:hanging="180"/>
      </w:pPr>
    </w:lvl>
    <w:lvl w:ilvl="6" w:tplc="0415000F" w:tentative="1">
      <w:start w:val="1"/>
      <w:numFmt w:val="decimal"/>
      <w:lvlText w:val="%7."/>
      <w:lvlJc w:val="left"/>
      <w:pPr>
        <w:ind w:left="4964" w:hanging="360"/>
      </w:pPr>
    </w:lvl>
    <w:lvl w:ilvl="7" w:tplc="04150019" w:tentative="1">
      <w:start w:val="1"/>
      <w:numFmt w:val="lowerLetter"/>
      <w:lvlText w:val="%8."/>
      <w:lvlJc w:val="left"/>
      <w:pPr>
        <w:ind w:left="5684" w:hanging="360"/>
      </w:pPr>
    </w:lvl>
    <w:lvl w:ilvl="8" w:tplc="0415001B" w:tentative="1">
      <w:start w:val="1"/>
      <w:numFmt w:val="lowerRoman"/>
      <w:lvlText w:val="%9."/>
      <w:lvlJc w:val="right"/>
      <w:pPr>
        <w:ind w:left="6404" w:hanging="180"/>
      </w:pPr>
    </w:lvl>
  </w:abstractNum>
  <w:abstractNum w:abstractNumId="44" w15:restartNumberingAfterBreak="0">
    <w:nsid w:val="6B92111B"/>
    <w:multiLevelType w:val="hybridMultilevel"/>
    <w:tmpl w:val="EFBA698E"/>
    <w:lvl w:ilvl="0" w:tplc="EFC61EA8">
      <w:start w:val="1"/>
      <w:numFmt w:val="bullet"/>
      <w:lvlText w:val=""/>
      <w:lvlJc w:val="righ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45" w15:restartNumberingAfterBreak="0">
    <w:nsid w:val="730255BE"/>
    <w:multiLevelType w:val="hybridMultilevel"/>
    <w:tmpl w:val="C12A1F52"/>
    <w:lvl w:ilvl="0" w:tplc="434400CC">
      <w:start w:val="3"/>
      <w:numFmt w:val="decimal"/>
      <w:lvlText w:val="%1."/>
      <w:lvlJc w:val="left"/>
      <w:pPr>
        <w:tabs>
          <w:tab w:val="num" w:pos="705"/>
        </w:tabs>
        <w:ind w:left="705" w:hanging="360"/>
      </w:pPr>
      <w:rPr>
        <w:rFonts w:hint="default"/>
      </w:rPr>
    </w:lvl>
    <w:lvl w:ilvl="1" w:tplc="04150019" w:tentative="1">
      <w:start w:val="1"/>
      <w:numFmt w:val="lowerLetter"/>
      <w:lvlText w:val="%2."/>
      <w:lvlJc w:val="left"/>
      <w:pPr>
        <w:tabs>
          <w:tab w:val="num" w:pos="1425"/>
        </w:tabs>
        <w:ind w:left="1425" w:hanging="360"/>
      </w:pPr>
    </w:lvl>
    <w:lvl w:ilvl="2" w:tplc="D1C4D0D2">
      <w:start w:val="1"/>
      <w:numFmt w:val="decimal"/>
      <w:lvlText w:val="%3."/>
      <w:lvlJc w:val="left"/>
      <w:pPr>
        <w:ind w:left="2325" w:hanging="360"/>
      </w:pPr>
      <w:rPr>
        <w:rFonts w:cs="Times New Roman" w:hint="default"/>
        <w:b/>
        <w:bCs w:val="0"/>
      </w:rPr>
    </w:lvl>
    <w:lvl w:ilvl="3" w:tplc="0415000F" w:tentative="1">
      <w:start w:val="1"/>
      <w:numFmt w:val="decimal"/>
      <w:lvlText w:val="%4."/>
      <w:lvlJc w:val="left"/>
      <w:pPr>
        <w:tabs>
          <w:tab w:val="num" w:pos="2865"/>
        </w:tabs>
        <w:ind w:left="2865" w:hanging="360"/>
      </w:pPr>
    </w:lvl>
    <w:lvl w:ilvl="4" w:tplc="04150019" w:tentative="1">
      <w:start w:val="1"/>
      <w:numFmt w:val="lowerLetter"/>
      <w:lvlText w:val="%5."/>
      <w:lvlJc w:val="left"/>
      <w:pPr>
        <w:tabs>
          <w:tab w:val="num" w:pos="3585"/>
        </w:tabs>
        <w:ind w:left="3585" w:hanging="360"/>
      </w:pPr>
    </w:lvl>
    <w:lvl w:ilvl="5" w:tplc="0415001B" w:tentative="1">
      <w:start w:val="1"/>
      <w:numFmt w:val="lowerRoman"/>
      <w:lvlText w:val="%6."/>
      <w:lvlJc w:val="right"/>
      <w:pPr>
        <w:tabs>
          <w:tab w:val="num" w:pos="4305"/>
        </w:tabs>
        <w:ind w:left="4305" w:hanging="180"/>
      </w:pPr>
    </w:lvl>
    <w:lvl w:ilvl="6" w:tplc="0415000F" w:tentative="1">
      <w:start w:val="1"/>
      <w:numFmt w:val="decimal"/>
      <w:lvlText w:val="%7."/>
      <w:lvlJc w:val="left"/>
      <w:pPr>
        <w:tabs>
          <w:tab w:val="num" w:pos="5025"/>
        </w:tabs>
        <w:ind w:left="5025" w:hanging="360"/>
      </w:pPr>
    </w:lvl>
    <w:lvl w:ilvl="7" w:tplc="04150019" w:tentative="1">
      <w:start w:val="1"/>
      <w:numFmt w:val="lowerLetter"/>
      <w:lvlText w:val="%8."/>
      <w:lvlJc w:val="left"/>
      <w:pPr>
        <w:tabs>
          <w:tab w:val="num" w:pos="5745"/>
        </w:tabs>
        <w:ind w:left="5745" w:hanging="360"/>
      </w:pPr>
    </w:lvl>
    <w:lvl w:ilvl="8" w:tplc="0415001B" w:tentative="1">
      <w:start w:val="1"/>
      <w:numFmt w:val="lowerRoman"/>
      <w:lvlText w:val="%9."/>
      <w:lvlJc w:val="right"/>
      <w:pPr>
        <w:tabs>
          <w:tab w:val="num" w:pos="6465"/>
        </w:tabs>
        <w:ind w:left="6465" w:hanging="180"/>
      </w:pPr>
    </w:lvl>
  </w:abstractNum>
  <w:abstractNum w:abstractNumId="46" w15:restartNumberingAfterBreak="0">
    <w:nsid w:val="791747F7"/>
    <w:multiLevelType w:val="multilevel"/>
    <w:tmpl w:val="E6D8A88E"/>
    <w:name w:val="WW8Num82"/>
    <w:lvl w:ilvl="0">
      <w:start w:val="18"/>
      <w:numFmt w:val="decimal"/>
      <w:lvlText w:val="%1."/>
      <w:lvlJc w:val="left"/>
      <w:pPr>
        <w:tabs>
          <w:tab w:val="num" w:pos="510"/>
        </w:tabs>
        <w:ind w:left="510" w:hanging="510"/>
      </w:pPr>
      <w:rPr>
        <w:rFonts w:cs="Times New Roman" w:hint="default"/>
        <w:b/>
        <w:bCs w:val="0"/>
        <w:i w:val="0"/>
      </w:rPr>
    </w:lvl>
    <w:lvl w:ilvl="1">
      <w:start w:val="1"/>
      <w:numFmt w:val="decimal"/>
      <w:lvlText w:val="%1.%2."/>
      <w:lvlJc w:val="left"/>
      <w:pPr>
        <w:tabs>
          <w:tab w:val="num" w:pos="720"/>
        </w:tabs>
        <w:ind w:left="720" w:hanging="720"/>
      </w:pPr>
      <w:rPr>
        <w:rFonts w:cs="Times New Roman" w:hint="default"/>
        <w:b w:val="0"/>
      </w:rPr>
    </w:lvl>
    <w:lvl w:ilvl="2">
      <w:start w:val="1"/>
      <w:numFmt w:val="decimal"/>
      <w:lvlText w:val="%1.%2.%3."/>
      <w:lvlJc w:val="left"/>
      <w:pPr>
        <w:tabs>
          <w:tab w:val="num" w:pos="720"/>
        </w:tabs>
        <w:ind w:left="720" w:hanging="720"/>
      </w:pPr>
      <w:rPr>
        <w:rFonts w:cs="Times New Roman" w:hint="default"/>
      </w:rPr>
    </w:lvl>
    <w:lvl w:ilvl="3">
      <w:start w:val="1"/>
      <w:numFmt w:val="lowerLetter"/>
      <w:lvlText w:val="%1.%2.%3.%4."/>
      <w:lvlJc w:val="left"/>
      <w:pPr>
        <w:tabs>
          <w:tab w:val="num" w:pos="1080"/>
        </w:tabs>
        <w:ind w:left="1080" w:hanging="1080"/>
      </w:pPr>
      <w:rPr>
        <w:rFonts w:cs="Times New Roman" w:hint="default"/>
      </w:rPr>
    </w:lvl>
    <w:lvl w:ilvl="4">
      <w:start w:val="1"/>
      <w:numFmt w:val="decimal"/>
      <w:lvlText w:val="%1.%2.%3.%4.%5."/>
      <w:lvlJc w:val="left"/>
      <w:pPr>
        <w:tabs>
          <w:tab w:val="num" w:pos="1440"/>
        </w:tabs>
        <w:ind w:left="1440" w:hanging="1440"/>
      </w:pPr>
      <w:rPr>
        <w:rFonts w:cs="Times New Roman" w:hint="default"/>
      </w:rPr>
    </w:lvl>
    <w:lvl w:ilvl="5">
      <w:start w:val="1"/>
      <w:numFmt w:val="decimal"/>
      <w:lvlText w:val="%1.%2.%3.%4.%5.%6."/>
      <w:lvlJc w:val="left"/>
      <w:pPr>
        <w:tabs>
          <w:tab w:val="num" w:pos="1440"/>
        </w:tabs>
        <w:ind w:left="1440" w:hanging="1440"/>
      </w:pPr>
      <w:rPr>
        <w:rFonts w:cs="Times New Roman" w:hint="default"/>
      </w:rPr>
    </w:lvl>
    <w:lvl w:ilvl="6">
      <w:start w:val="1"/>
      <w:numFmt w:val="decimal"/>
      <w:lvlText w:val="%1.%2.%3.%4.%5.%6.%7."/>
      <w:lvlJc w:val="left"/>
      <w:pPr>
        <w:tabs>
          <w:tab w:val="num" w:pos="1800"/>
        </w:tabs>
        <w:ind w:left="1800" w:hanging="1800"/>
      </w:pPr>
      <w:rPr>
        <w:rFonts w:cs="Times New Roman" w:hint="default"/>
      </w:rPr>
    </w:lvl>
    <w:lvl w:ilvl="7">
      <w:start w:val="1"/>
      <w:numFmt w:val="decimal"/>
      <w:lvlText w:val="%1.%2.%3.%4.%5.%6.%7.%8."/>
      <w:lvlJc w:val="left"/>
      <w:pPr>
        <w:tabs>
          <w:tab w:val="num" w:pos="2160"/>
        </w:tabs>
        <w:ind w:left="2160" w:hanging="2160"/>
      </w:pPr>
      <w:rPr>
        <w:rFonts w:cs="Times New Roman" w:hint="default"/>
      </w:rPr>
    </w:lvl>
    <w:lvl w:ilvl="8">
      <w:start w:val="1"/>
      <w:numFmt w:val="decimal"/>
      <w:lvlText w:val="%1.%2.%3.%4.%5.%6.%7.%8.%9."/>
      <w:lvlJc w:val="left"/>
      <w:pPr>
        <w:tabs>
          <w:tab w:val="num" w:pos="2160"/>
        </w:tabs>
        <w:ind w:left="2160" w:hanging="2160"/>
      </w:pPr>
      <w:rPr>
        <w:rFonts w:cs="Times New Roman" w:hint="default"/>
      </w:rPr>
    </w:lvl>
  </w:abstractNum>
  <w:abstractNum w:abstractNumId="47" w15:restartNumberingAfterBreak="0">
    <w:nsid w:val="79B44982"/>
    <w:multiLevelType w:val="hybridMultilevel"/>
    <w:tmpl w:val="C464B6C8"/>
    <w:lvl w:ilvl="0" w:tplc="34947CF2">
      <w:start w:val="1"/>
      <w:numFmt w:val="decimal"/>
      <w:lvlText w:val="%1)"/>
      <w:lvlJc w:val="left"/>
      <w:pPr>
        <w:ind w:left="644" w:hanging="360"/>
      </w:pPr>
      <w:rPr>
        <w:rFonts w:hint="default"/>
      </w:rPr>
    </w:lvl>
    <w:lvl w:ilvl="1" w:tplc="04150019" w:tentative="1">
      <w:start w:val="1"/>
      <w:numFmt w:val="lowerLetter"/>
      <w:lvlText w:val="%2."/>
      <w:lvlJc w:val="left"/>
      <w:pPr>
        <w:ind w:left="1364" w:hanging="360"/>
      </w:pPr>
    </w:lvl>
    <w:lvl w:ilvl="2" w:tplc="0415001B" w:tentative="1">
      <w:start w:val="1"/>
      <w:numFmt w:val="lowerRoman"/>
      <w:lvlText w:val="%3."/>
      <w:lvlJc w:val="right"/>
      <w:pPr>
        <w:ind w:left="2084" w:hanging="180"/>
      </w:pPr>
    </w:lvl>
    <w:lvl w:ilvl="3" w:tplc="0415000F" w:tentative="1">
      <w:start w:val="1"/>
      <w:numFmt w:val="decimal"/>
      <w:lvlText w:val="%4."/>
      <w:lvlJc w:val="left"/>
      <w:pPr>
        <w:ind w:left="2804" w:hanging="360"/>
      </w:pPr>
    </w:lvl>
    <w:lvl w:ilvl="4" w:tplc="04150019" w:tentative="1">
      <w:start w:val="1"/>
      <w:numFmt w:val="lowerLetter"/>
      <w:lvlText w:val="%5."/>
      <w:lvlJc w:val="left"/>
      <w:pPr>
        <w:ind w:left="3524" w:hanging="360"/>
      </w:pPr>
    </w:lvl>
    <w:lvl w:ilvl="5" w:tplc="0415001B" w:tentative="1">
      <w:start w:val="1"/>
      <w:numFmt w:val="lowerRoman"/>
      <w:lvlText w:val="%6."/>
      <w:lvlJc w:val="right"/>
      <w:pPr>
        <w:ind w:left="4244" w:hanging="180"/>
      </w:pPr>
    </w:lvl>
    <w:lvl w:ilvl="6" w:tplc="0415000F" w:tentative="1">
      <w:start w:val="1"/>
      <w:numFmt w:val="decimal"/>
      <w:lvlText w:val="%7."/>
      <w:lvlJc w:val="left"/>
      <w:pPr>
        <w:ind w:left="4964" w:hanging="360"/>
      </w:pPr>
    </w:lvl>
    <w:lvl w:ilvl="7" w:tplc="04150019" w:tentative="1">
      <w:start w:val="1"/>
      <w:numFmt w:val="lowerLetter"/>
      <w:lvlText w:val="%8."/>
      <w:lvlJc w:val="left"/>
      <w:pPr>
        <w:ind w:left="5684" w:hanging="360"/>
      </w:pPr>
    </w:lvl>
    <w:lvl w:ilvl="8" w:tplc="0415001B" w:tentative="1">
      <w:start w:val="1"/>
      <w:numFmt w:val="lowerRoman"/>
      <w:lvlText w:val="%9."/>
      <w:lvlJc w:val="right"/>
      <w:pPr>
        <w:ind w:left="6404" w:hanging="180"/>
      </w:pPr>
    </w:lvl>
  </w:abstractNum>
  <w:num w:numId="1">
    <w:abstractNumId w:val="0"/>
  </w:num>
  <w:num w:numId="2">
    <w:abstractNumId w:val="1"/>
  </w:num>
  <w:num w:numId="3">
    <w:abstractNumId w:val="2"/>
  </w:num>
  <w:num w:numId="4">
    <w:abstractNumId w:val="3"/>
  </w:num>
  <w:num w:numId="5">
    <w:abstractNumId w:val="6"/>
  </w:num>
  <w:num w:numId="6">
    <w:abstractNumId w:val="7"/>
  </w:num>
  <w:num w:numId="7">
    <w:abstractNumId w:val="8"/>
  </w:num>
  <w:num w:numId="8">
    <w:abstractNumId w:val="9"/>
  </w:num>
  <w:num w:numId="9">
    <w:abstractNumId w:val="18"/>
  </w:num>
  <w:num w:numId="10">
    <w:abstractNumId w:val="22"/>
  </w:num>
  <w:num w:numId="11">
    <w:abstractNumId w:val="26"/>
  </w:num>
  <w:num w:numId="12">
    <w:abstractNumId w:val="20"/>
  </w:num>
  <w:num w:numId="13">
    <w:abstractNumId w:val="17"/>
  </w:num>
  <w:num w:numId="14">
    <w:abstractNumId w:val="45"/>
  </w:num>
  <w:num w:numId="15">
    <w:abstractNumId w:val="31"/>
  </w:num>
  <w:num w:numId="16">
    <w:abstractNumId w:val="35"/>
  </w:num>
  <w:num w:numId="17">
    <w:abstractNumId w:val="39"/>
  </w:num>
  <w:num w:numId="18">
    <w:abstractNumId w:val="13"/>
  </w:num>
  <w:num w:numId="19">
    <w:abstractNumId w:val="12"/>
  </w:num>
  <w:num w:numId="20">
    <w:abstractNumId w:val="10"/>
  </w:num>
  <w:num w:numId="21">
    <w:abstractNumId w:val="30"/>
  </w:num>
  <w:num w:numId="22">
    <w:abstractNumId w:val="16"/>
  </w:num>
  <w:num w:numId="23">
    <w:abstractNumId w:val="32"/>
  </w:num>
  <w:num w:numId="24">
    <w:abstractNumId w:val="37"/>
  </w:num>
  <w:num w:numId="25">
    <w:abstractNumId w:val="46"/>
  </w:num>
  <w:num w:numId="26">
    <w:abstractNumId w:val="38"/>
  </w:num>
  <w:num w:numId="27">
    <w:abstractNumId w:val="27"/>
  </w:num>
  <w:num w:numId="28">
    <w:abstractNumId w:val="42"/>
  </w:num>
  <w:num w:numId="29">
    <w:abstractNumId w:val="19"/>
  </w:num>
  <w:num w:numId="30">
    <w:abstractNumId w:val="28"/>
  </w:num>
  <w:num w:numId="31">
    <w:abstractNumId w:val="44"/>
  </w:num>
  <w:num w:numId="32">
    <w:abstractNumId w:val="21"/>
  </w:num>
  <w:num w:numId="33">
    <w:abstractNumId w:val="11"/>
  </w:num>
  <w:num w:numId="34">
    <w:abstractNumId w:val="36"/>
  </w:num>
  <w:num w:numId="35">
    <w:abstractNumId w:val="24"/>
  </w:num>
  <w:num w:numId="36">
    <w:abstractNumId w:val="4"/>
  </w:num>
  <w:num w:numId="37">
    <w:abstractNumId w:val="5"/>
  </w:num>
  <w:num w:numId="38">
    <w:abstractNumId w:val="40"/>
  </w:num>
  <w:num w:numId="39">
    <w:abstractNumId w:val="25"/>
  </w:num>
  <w:num w:numId="40">
    <w:abstractNumId w:val="41"/>
  </w:num>
  <w:num w:numId="41">
    <w:abstractNumId w:val="33"/>
  </w:num>
  <w:num w:numId="42">
    <w:abstractNumId w:val="29"/>
  </w:num>
  <w:num w:numId="43">
    <w:abstractNumId w:val="23"/>
  </w:num>
  <w:num w:numId="44">
    <w:abstractNumId w:val="14"/>
  </w:num>
  <w:num w:numId="45">
    <w:abstractNumId w:val="34"/>
  </w:num>
  <w:num w:numId="46">
    <w:abstractNumId w:val="15"/>
  </w:num>
  <w:num w:numId="47">
    <w:abstractNumId w:val="43"/>
  </w:num>
  <w:num w:numId="48">
    <w:abstractNumId w:val="4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proofState w:spelling="clean"/>
  <w:defaultTabStop w:val="708"/>
  <w:hyphenationZone w:val="425"/>
  <w:characterSpacingControl w:val="doNotCompress"/>
  <w:footnotePr>
    <w:pos w:val="beneathText"/>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E5A55"/>
    <w:rsid w:val="000449C8"/>
    <w:rsid w:val="00101444"/>
    <w:rsid w:val="0021515A"/>
    <w:rsid w:val="00312575"/>
    <w:rsid w:val="003D3278"/>
    <w:rsid w:val="004A55D5"/>
    <w:rsid w:val="004B7EA1"/>
    <w:rsid w:val="005D1777"/>
    <w:rsid w:val="005E3BDF"/>
    <w:rsid w:val="005E3D82"/>
    <w:rsid w:val="006E5A55"/>
    <w:rsid w:val="00714174"/>
    <w:rsid w:val="00802F4A"/>
    <w:rsid w:val="00987D19"/>
    <w:rsid w:val="00B15550"/>
    <w:rsid w:val="00C0168A"/>
    <w:rsid w:val="00D0310D"/>
    <w:rsid w:val="00F04619"/>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4E3063F-DD75-4D62-BDB7-D661B9CDFC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0" w:unhideWhenUsed="1" w:qFormat="1"/>
    <w:lsdException w:name="heading 3" w:semiHidden="1" w:unhideWhenUsed="1" w:qFormat="1"/>
    <w:lsdException w:name="heading 4" w:semiHidden="1" w:uiPriority="0" w:unhideWhenUsed="1" w:qFormat="1"/>
    <w:lsdException w:name="heading 5" w:semiHidden="1" w:uiPriority="9" w:unhideWhenUsed="1" w:qFormat="1"/>
    <w:lsdException w:name="heading 6" w:semiHidden="1"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rsid w:val="006E5A55"/>
    <w:pPr>
      <w:suppressAutoHyphens/>
      <w:spacing w:after="0" w:line="240" w:lineRule="auto"/>
    </w:pPr>
    <w:rPr>
      <w:rFonts w:ascii="Times New Roman" w:eastAsia="Times New Roman" w:hAnsi="Times New Roman" w:cs="Times New Roman"/>
      <w:sz w:val="24"/>
      <w:szCs w:val="24"/>
      <w:lang w:eastAsia="ar-SA"/>
    </w:rPr>
  </w:style>
  <w:style w:type="paragraph" w:styleId="Nagwek1">
    <w:name w:val="heading 1"/>
    <w:basedOn w:val="Normalny"/>
    <w:next w:val="Normalny"/>
    <w:link w:val="Nagwek1Znak"/>
    <w:uiPriority w:val="9"/>
    <w:qFormat/>
    <w:rsid w:val="006E5A55"/>
    <w:pPr>
      <w:keepNext/>
      <w:spacing w:before="240" w:after="60"/>
      <w:jc w:val="both"/>
      <w:outlineLvl w:val="0"/>
    </w:pPr>
    <w:rPr>
      <w:rFonts w:ascii="Cambria" w:hAnsi="Cambria"/>
      <w:b/>
      <w:bCs/>
      <w:kern w:val="32"/>
      <w:sz w:val="32"/>
      <w:szCs w:val="32"/>
      <w:lang w:val="x-none"/>
    </w:rPr>
  </w:style>
  <w:style w:type="paragraph" w:styleId="Nagwek2">
    <w:name w:val="heading 2"/>
    <w:basedOn w:val="Normalny"/>
    <w:next w:val="Normalny"/>
    <w:link w:val="Nagwek2Znak"/>
    <w:qFormat/>
    <w:rsid w:val="006E5A55"/>
    <w:pPr>
      <w:keepNext/>
      <w:spacing w:before="120"/>
      <w:jc w:val="both"/>
      <w:outlineLvl w:val="1"/>
    </w:pPr>
    <w:rPr>
      <w:b/>
      <w:bCs/>
      <w:sz w:val="22"/>
      <w:szCs w:val="22"/>
      <w:lang w:val="x-none"/>
    </w:rPr>
  </w:style>
  <w:style w:type="paragraph" w:styleId="Nagwek3">
    <w:name w:val="heading 3"/>
    <w:basedOn w:val="Normalny"/>
    <w:next w:val="Normalny"/>
    <w:link w:val="Nagwek3Znak"/>
    <w:uiPriority w:val="99"/>
    <w:qFormat/>
    <w:rsid w:val="006E5A55"/>
    <w:pPr>
      <w:keepNext/>
      <w:spacing w:before="120"/>
      <w:jc w:val="both"/>
      <w:outlineLvl w:val="2"/>
    </w:pPr>
    <w:rPr>
      <w:rFonts w:ascii="Cambria" w:hAnsi="Cambria"/>
      <w:b/>
      <w:bCs/>
      <w:sz w:val="26"/>
      <w:szCs w:val="26"/>
      <w:lang w:val="x-none"/>
    </w:rPr>
  </w:style>
  <w:style w:type="paragraph" w:styleId="Nagwek4">
    <w:name w:val="heading 4"/>
    <w:basedOn w:val="Normalny"/>
    <w:next w:val="Normalny"/>
    <w:link w:val="Nagwek4Znak"/>
    <w:qFormat/>
    <w:rsid w:val="006E5A55"/>
    <w:pPr>
      <w:keepNext/>
      <w:spacing w:before="120"/>
      <w:jc w:val="both"/>
      <w:outlineLvl w:val="3"/>
    </w:pPr>
    <w:rPr>
      <w:rFonts w:ascii="Calibri" w:hAnsi="Calibri"/>
      <w:b/>
      <w:bCs/>
      <w:sz w:val="28"/>
      <w:szCs w:val="28"/>
      <w:lang w:val="x-none"/>
    </w:rPr>
  </w:style>
  <w:style w:type="paragraph" w:styleId="Nagwek5">
    <w:name w:val="heading 5"/>
    <w:basedOn w:val="Normalny"/>
    <w:next w:val="Normalny"/>
    <w:link w:val="Nagwek5Znak"/>
    <w:uiPriority w:val="9"/>
    <w:qFormat/>
    <w:rsid w:val="006E5A55"/>
    <w:pPr>
      <w:keepNext/>
      <w:outlineLvl w:val="4"/>
    </w:pPr>
    <w:rPr>
      <w:rFonts w:ascii="Calibri" w:hAnsi="Calibri"/>
      <w:b/>
      <w:bCs/>
      <w:i/>
      <w:iCs/>
      <w:sz w:val="26"/>
      <w:szCs w:val="26"/>
      <w:lang w:val="x-none"/>
    </w:rPr>
  </w:style>
  <w:style w:type="paragraph" w:styleId="Nagwek6">
    <w:name w:val="heading 6"/>
    <w:aliases w:val=" Znak21"/>
    <w:basedOn w:val="Normalny"/>
    <w:next w:val="Normalny"/>
    <w:link w:val="Nagwek6Znak"/>
    <w:uiPriority w:val="99"/>
    <w:qFormat/>
    <w:rsid w:val="006E5A55"/>
    <w:pPr>
      <w:spacing w:before="120"/>
      <w:jc w:val="center"/>
      <w:outlineLvl w:val="5"/>
    </w:pPr>
    <w:rPr>
      <w:rFonts w:ascii="Arial" w:hAnsi="Arial" w:cs="Arial"/>
      <w:b/>
      <w:bCs/>
      <w:lang w:val="x-none"/>
    </w:rPr>
  </w:style>
  <w:style w:type="paragraph" w:styleId="Nagwek7">
    <w:name w:val="heading 7"/>
    <w:basedOn w:val="Normalny"/>
    <w:next w:val="Normalny"/>
    <w:link w:val="Nagwek7Znak"/>
    <w:uiPriority w:val="9"/>
    <w:qFormat/>
    <w:rsid w:val="006E5A55"/>
    <w:pPr>
      <w:spacing w:before="240" w:after="60"/>
      <w:outlineLvl w:val="6"/>
    </w:pPr>
    <w:rPr>
      <w:rFonts w:ascii="Calibri" w:hAnsi="Calibri"/>
      <w:lang w:val="x-none"/>
    </w:rPr>
  </w:style>
  <w:style w:type="paragraph" w:styleId="Nagwek8">
    <w:name w:val="heading 8"/>
    <w:basedOn w:val="Normalny"/>
    <w:next w:val="Normalny"/>
    <w:link w:val="Nagwek8Znak"/>
    <w:uiPriority w:val="9"/>
    <w:qFormat/>
    <w:rsid w:val="006E5A55"/>
    <w:pPr>
      <w:keepNext/>
      <w:numPr>
        <w:ilvl w:val="7"/>
        <w:numId w:val="8"/>
      </w:numPr>
      <w:jc w:val="right"/>
      <w:outlineLvl w:val="7"/>
    </w:pPr>
    <w:rPr>
      <w:rFonts w:ascii="Calibri" w:hAnsi="Calibri"/>
      <w:i/>
      <w:iCs/>
      <w:lang w:val="x-none"/>
    </w:rPr>
  </w:style>
  <w:style w:type="paragraph" w:styleId="Nagwek9">
    <w:name w:val="heading 9"/>
    <w:basedOn w:val="Normalny"/>
    <w:next w:val="Normalny"/>
    <w:link w:val="Nagwek9Znak"/>
    <w:uiPriority w:val="9"/>
    <w:qFormat/>
    <w:rsid w:val="006E5A55"/>
    <w:pPr>
      <w:spacing w:before="240" w:after="60"/>
      <w:outlineLvl w:val="8"/>
    </w:pPr>
    <w:rPr>
      <w:rFonts w:ascii="Cambria" w:hAnsi="Cambria"/>
      <w:sz w:val="20"/>
      <w:szCs w:val="20"/>
      <w:lang w:val="x-none"/>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uiPriority w:val="9"/>
    <w:rsid w:val="006E5A55"/>
    <w:rPr>
      <w:rFonts w:ascii="Cambria" w:eastAsia="Times New Roman" w:hAnsi="Cambria" w:cs="Times New Roman"/>
      <w:b/>
      <w:bCs/>
      <w:kern w:val="32"/>
      <w:sz w:val="32"/>
      <w:szCs w:val="32"/>
      <w:lang w:val="x-none" w:eastAsia="ar-SA"/>
    </w:rPr>
  </w:style>
  <w:style w:type="character" w:customStyle="1" w:styleId="Nagwek2Znak">
    <w:name w:val="Nagłówek 2 Znak"/>
    <w:basedOn w:val="Domylnaczcionkaakapitu"/>
    <w:link w:val="Nagwek2"/>
    <w:rsid w:val="006E5A55"/>
    <w:rPr>
      <w:rFonts w:ascii="Times New Roman" w:eastAsia="Times New Roman" w:hAnsi="Times New Roman" w:cs="Times New Roman"/>
      <w:b/>
      <w:bCs/>
      <w:lang w:val="x-none" w:eastAsia="ar-SA"/>
    </w:rPr>
  </w:style>
  <w:style w:type="character" w:customStyle="1" w:styleId="Nagwek3Znak">
    <w:name w:val="Nagłówek 3 Znak"/>
    <w:basedOn w:val="Domylnaczcionkaakapitu"/>
    <w:link w:val="Nagwek3"/>
    <w:uiPriority w:val="99"/>
    <w:rsid w:val="006E5A55"/>
    <w:rPr>
      <w:rFonts w:ascii="Cambria" w:eastAsia="Times New Roman" w:hAnsi="Cambria" w:cs="Times New Roman"/>
      <w:b/>
      <w:bCs/>
      <w:sz w:val="26"/>
      <w:szCs w:val="26"/>
      <w:lang w:val="x-none" w:eastAsia="ar-SA"/>
    </w:rPr>
  </w:style>
  <w:style w:type="character" w:customStyle="1" w:styleId="Nagwek4Znak">
    <w:name w:val="Nagłówek 4 Znak"/>
    <w:basedOn w:val="Domylnaczcionkaakapitu"/>
    <w:link w:val="Nagwek4"/>
    <w:rsid w:val="006E5A55"/>
    <w:rPr>
      <w:rFonts w:ascii="Calibri" w:eastAsia="Times New Roman" w:hAnsi="Calibri" w:cs="Times New Roman"/>
      <w:b/>
      <w:bCs/>
      <w:sz w:val="28"/>
      <w:szCs w:val="28"/>
      <w:lang w:val="x-none" w:eastAsia="ar-SA"/>
    </w:rPr>
  </w:style>
  <w:style w:type="character" w:customStyle="1" w:styleId="Nagwek5Znak">
    <w:name w:val="Nagłówek 5 Znak"/>
    <w:basedOn w:val="Domylnaczcionkaakapitu"/>
    <w:link w:val="Nagwek5"/>
    <w:uiPriority w:val="9"/>
    <w:rsid w:val="006E5A55"/>
    <w:rPr>
      <w:rFonts w:ascii="Calibri" w:eastAsia="Times New Roman" w:hAnsi="Calibri" w:cs="Times New Roman"/>
      <w:b/>
      <w:bCs/>
      <w:i/>
      <w:iCs/>
      <w:sz w:val="26"/>
      <w:szCs w:val="26"/>
      <w:lang w:val="x-none" w:eastAsia="ar-SA"/>
    </w:rPr>
  </w:style>
  <w:style w:type="character" w:customStyle="1" w:styleId="Nagwek6Znak">
    <w:name w:val="Nagłówek 6 Znak"/>
    <w:aliases w:val=" Znak21 Znak"/>
    <w:basedOn w:val="Domylnaczcionkaakapitu"/>
    <w:link w:val="Nagwek6"/>
    <w:uiPriority w:val="99"/>
    <w:rsid w:val="006E5A55"/>
    <w:rPr>
      <w:rFonts w:ascii="Arial" w:eastAsia="Times New Roman" w:hAnsi="Arial" w:cs="Arial"/>
      <w:b/>
      <w:bCs/>
      <w:sz w:val="24"/>
      <w:szCs w:val="24"/>
      <w:lang w:val="x-none" w:eastAsia="ar-SA"/>
    </w:rPr>
  </w:style>
  <w:style w:type="character" w:customStyle="1" w:styleId="Nagwek7Znak">
    <w:name w:val="Nagłówek 7 Znak"/>
    <w:basedOn w:val="Domylnaczcionkaakapitu"/>
    <w:link w:val="Nagwek7"/>
    <w:uiPriority w:val="9"/>
    <w:rsid w:val="006E5A55"/>
    <w:rPr>
      <w:rFonts w:ascii="Calibri" w:eastAsia="Times New Roman" w:hAnsi="Calibri" w:cs="Times New Roman"/>
      <w:sz w:val="24"/>
      <w:szCs w:val="24"/>
      <w:lang w:val="x-none" w:eastAsia="ar-SA"/>
    </w:rPr>
  </w:style>
  <w:style w:type="character" w:customStyle="1" w:styleId="Nagwek8Znak">
    <w:name w:val="Nagłówek 8 Znak"/>
    <w:basedOn w:val="Domylnaczcionkaakapitu"/>
    <w:link w:val="Nagwek8"/>
    <w:uiPriority w:val="9"/>
    <w:rsid w:val="006E5A55"/>
    <w:rPr>
      <w:rFonts w:ascii="Calibri" w:eastAsia="Times New Roman" w:hAnsi="Calibri" w:cs="Times New Roman"/>
      <w:i/>
      <w:iCs/>
      <w:sz w:val="24"/>
      <w:szCs w:val="24"/>
      <w:lang w:val="x-none" w:eastAsia="ar-SA"/>
    </w:rPr>
  </w:style>
  <w:style w:type="character" w:customStyle="1" w:styleId="Nagwek9Znak">
    <w:name w:val="Nagłówek 9 Znak"/>
    <w:basedOn w:val="Domylnaczcionkaakapitu"/>
    <w:link w:val="Nagwek9"/>
    <w:uiPriority w:val="9"/>
    <w:rsid w:val="006E5A55"/>
    <w:rPr>
      <w:rFonts w:ascii="Cambria" w:eastAsia="Times New Roman" w:hAnsi="Cambria" w:cs="Times New Roman"/>
      <w:sz w:val="20"/>
      <w:szCs w:val="20"/>
      <w:lang w:val="x-none" w:eastAsia="ar-SA"/>
    </w:rPr>
  </w:style>
  <w:style w:type="character" w:customStyle="1" w:styleId="WW8Num5z0">
    <w:name w:val="WW8Num5z0"/>
    <w:uiPriority w:val="99"/>
    <w:rsid w:val="006E5A55"/>
    <w:rPr>
      <w:rFonts w:ascii="Verdana" w:hAnsi="Verdana"/>
      <w:sz w:val="20"/>
    </w:rPr>
  </w:style>
  <w:style w:type="character" w:customStyle="1" w:styleId="WW8Num8z1">
    <w:name w:val="WW8Num8z1"/>
    <w:uiPriority w:val="99"/>
    <w:rsid w:val="006E5A55"/>
  </w:style>
  <w:style w:type="character" w:customStyle="1" w:styleId="WW8Num10z0">
    <w:name w:val="WW8Num10z0"/>
    <w:uiPriority w:val="99"/>
    <w:rsid w:val="006E5A55"/>
    <w:rPr>
      <w:rFonts w:ascii="Verdana" w:hAnsi="Verdana"/>
      <w:sz w:val="20"/>
      <w:u w:val="none"/>
    </w:rPr>
  </w:style>
  <w:style w:type="character" w:customStyle="1" w:styleId="WW8Num14z3">
    <w:name w:val="WW8Num14z3"/>
    <w:uiPriority w:val="99"/>
    <w:rsid w:val="006E5A55"/>
  </w:style>
  <w:style w:type="character" w:customStyle="1" w:styleId="WW8Num23z0">
    <w:name w:val="WW8Num23z0"/>
    <w:uiPriority w:val="99"/>
    <w:rsid w:val="006E5A55"/>
    <w:rPr>
      <w:rFonts w:ascii="Verdana" w:hAnsi="Verdana"/>
      <w:sz w:val="20"/>
      <w:u w:val="none"/>
    </w:rPr>
  </w:style>
  <w:style w:type="character" w:customStyle="1" w:styleId="WW8Num24z0">
    <w:name w:val="WW8Num24z0"/>
    <w:uiPriority w:val="99"/>
    <w:rsid w:val="006E5A55"/>
    <w:rPr>
      <w:rFonts w:ascii="Verdana" w:hAnsi="Verdana"/>
      <w:sz w:val="20"/>
      <w:u w:val="none"/>
    </w:rPr>
  </w:style>
  <w:style w:type="character" w:customStyle="1" w:styleId="WW8Num25z0">
    <w:name w:val="WW8Num25z0"/>
    <w:uiPriority w:val="99"/>
    <w:rsid w:val="006E5A55"/>
    <w:rPr>
      <w:rFonts w:ascii="Times New Roman" w:hAnsi="Times New Roman"/>
    </w:rPr>
  </w:style>
  <w:style w:type="character" w:customStyle="1" w:styleId="WW8Num30z0">
    <w:name w:val="WW8Num30z0"/>
    <w:uiPriority w:val="99"/>
    <w:rsid w:val="006E5A55"/>
    <w:rPr>
      <w:rFonts w:ascii="Verdana" w:hAnsi="Verdana"/>
      <w:sz w:val="20"/>
      <w:u w:val="none"/>
    </w:rPr>
  </w:style>
  <w:style w:type="character" w:customStyle="1" w:styleId="Absatz-Standardschriftart">
    <w:name w:val="Absatz-Standardschriftart"/>
    <w:uiPriority w:val="99"/>
    <w:rsid w:val="006E5A55"/>
  </w:style>
  <w:style w:type="character" w:customStyle="1" w:styleId="WW-Absatz-Standardschriftart">
    <w:name w:val="WW-Absatz-Standardschriftart"/>
    <w:uiPriority w:val="99"/>
    <w:rsid w:val="006E5A55"/>
  </w:style>
  <w:style w:type="character" w:customStyle="1" w:styleId="WW-Absatz-Standardschriftart1">
    <w:name w:val="WW-Absatz-Standardschriftart1"/>
    <w:uiPriority w:val="99"/>
    <w:rsid w:val="006E5A55"/>
  </w:style>
  <w:style w:type="character" w:customStyle="1" w:styleId="WW-Absatz-Standardschriftart11">
    <w:name w:val="WW-Absatz-Standardschriftart11"/>
    <w:uiPriority w:val="99"/>
    <w:rsid w:val="006E5A55"/>
  </w:style>
  <w:style w:type="character" w:customStyle="1" w:styleId="WW8Num6z0">
    <w:name w:val="WW8Num6z0"/>
    <w:uiPriority w:val="99"/>
    <w:rsid w:val="006E5A55"/>
  </w:style>
  <w:style w:type="character" w:customStyle="1" w:styleId="WW8Num9z1">
    <w:name w:val="WW8Num9z1"/>
    <w:uiPriority w:val="99"/>
    <w:rsid w:val="006E5A55"/>
  </w:style>
  <w:style w:type="character" w:customStyle="1" w:styleId="WW8Num11z0">
    <w:name w:val="WW8Num11z0"/>
    <w:uiPriority w:val="99"/>
    <w:rsid w:val="006E5A55"/>
    <w:rPr>
      <w:rFonts w:ascii="Verdana" w:hAnsi="Verdana"/>
      <w:sz w:val="20"/>
      <w:u w:val="none"/>
    </w:rPr>
  </w:style>
  <w:style w:type="character" w:customStyle="1" w:styleId="WW8Num15z3">
    <w:name w:val="WW8Num15z3"/>
    <w:uiPriority w:val="99"/>
    <w:rsid w:val="006E5A55"/>
  </w:style>
  <w:style w:type="character" w:customStyle="1" w:styleId="WW8Num26z0">
    <w:name w:val="WW8Num26z0"/>
    <w:uiPriority w:val="99"/>
    <w:rsid w:val="006E5A55"/>
    <w:rPr>
      <w:rFonts w:ascii="Times New Roman" w:hAnsi="Times New Roman"/>
      <w:b/>
    </w:rPr>
  </w:style>
  <w:style w:type="character" w:customStyle="1" w:styleId="WW-Absatz-Standardschriftart111">
    <w:name w:val="WW-Absatz-Standardschriftart111"/>
    <w:uiPriority w:val="99"/>
    <w:rsid w:val="006E5A55"/>
  </w:style>
  <w:style w:type="character" w:customStyle="1" w:styleId="WW8Num1z0">
    <w:name w:val="WW8Num1z0"/>
    <w:uiPriority w:val="99"/>
    <w:rsid w:val="006E5A55"/>
    <w:rPr>
      <w:rFonts w:ascii="Symbol" w:hAnsi="Symbol"/>
    </w:rPr>
  </w:style>
  <w:style w:type="character" w:customStyle="1" w:styleId="WW8Num2z0">
    <w:name w:val="WW8Num2z0"/>
    <w:uiPriority w:val="99"/>
    <w:rsid w:val="006E5A55"/>
    <w:rPr>
      <w:rFonts w:ascii="Symbol" w:hAnsi="Symbol"/>
    </w:rPr>
  </w:style>
  <w:style w:type="character" w:customStyle="1" w:styleId="WW8Num5z5">
    <w:name w:val="WW8Num5z5"/>
    <w:uiPriority w:val="99"/>
    <w:rsid w:val="006E5A55"/>
    <w:rPr>
      <w:b/>
    </w:rPr>
  </w:style>
  <w:style w:type="character" w:customStyle="1" w:styleId="WW8Num7z0">
    <w:name w:val="WW8Num7z0"/>
    <w:uiPriority w:val="99"/>
    <w:rsid w:val="006E5A55"/>
    <w:rPr>
      <w:rFonts w:ascii="Verdana" w:hAnsi="Verdana"/>
      <w:sz w:val="20"/>
      <w:u w:val="none"/>
    </w:rPr>
  </w:style>
  <w:style w:type="character" w:customStyle="1" w:styleId="WW8Num11z1">
    <w:name w:val="WW8Num11z1"/>
    <w:uiPriority w:val="99"/>
    <w:rsid w:val="006E5A55"/>
    <w:rPr>
      <w:rFonts w:ascii="Verdana" w:hAnsi="Verdana"/>
      <w:sz w:val="20"/>
    </w:rPr>
  </w:style>
  <w:style w:type="character" w:customStyle="1" w:styleId="WW8Num13z0">
    <w:name w:val="WW8Num13z0"/>
    <w:uiPriority w:val="99"/>
    <w:rsid w:val="006E5A55"/>
  </w:style>
  <w:style w:type="character" w:customStyle="1" w:styleId="WW8Num16z0">
    <w:name w:val="WW8Num16z0"/>
    <w:uiPriority w:val="99"/>
    <w:rsid w:val="006E5A55"/>
    <w:rPr>
      <w:rFonts w:ascii="Verdana" w:hAnsi="Verdana"/>
      <w:color w:val="000000"/>
      <w:sz w:val="20"/>
      <w:u w:val="none"/>
    </w:rPr>
  </w:style>
  <w:style w:type="character" w:customStyle="1" w:styleId="WW8Num19z0">
    <w:name w:val="WW8Num19z0"/>
    <w:uiPriority w:val="99"/>
    <w:rsid w:val="006E5A55"/>
    <w:rPr>
      <w:rFonts w:ascii="Verdana" w:hAnsi="Verdana"/>
      <w:sz w:val="20"/>
      <w:u w:val="none"/>
    </w:rPr>
  </w:style>
  <w:style w:type="character" w:customStyle="1" w:styleId="WW8Num22z1">
    <w:name w:val="WW8Num22z1"/>
    <w:uiPriority w:val="99"/>
    <w:rsid w:val="006E5A55"/>
  </w:style>
  <w:style w:type="character" w:customStyle="1" w:styleId="WW8Num26z1">
    <w:name w:val="WW8Num26z1"/>
    <w:uiPriority w:val="99"/>
    <w:rsid w:val="006E5A55"/>
  </w:style>
  <w:style w:type="character" w:customStyle="1" w:styleId="WW8Num27z0">
    <w:name w:val="WW8Num27z0"/>
    <w:uiPriority w:val="99"/>
    <w:rsid w:val="006E5A55"/>
    <w:rPr>
      <w:rFonts w:ascii="Verdana" w:hAnsi="Verdana"/>
      <w:sz w:val="20"/>
    </w:rPr>
  </w:style>
  <w:style w:type="character" w:customStyle="1" w:styleId="WW8Num28z0">
    <w:name w:val="WW8Num28z0"/>
    <w:uiPriority w:val="99"/>
    <w:rsid w:val="006E5A55"/>
    <w:rPr>
      <w:rFonts w:ascii="Verdana" w:hAnsi="Verdana"/>
      <w:sz w:val="20"/>
      <w:u w:val="none"/>
    </w:rPr>
  </w:style>
  <w:style w:type="character" w:customStyle="1" w:styleId="WW8Num29z0">
    <w:name w:val="WW8Num29z0"/>
    <w:uiPriority w:val="99"/>
    <w:rsid w:val="006E5A55"/>
    <w:rPr>
      <w:rFonts w:ascii="Verdana" w:hAnsi="Verdana"/>
      <w:sz w:val="20"/>
      <w:u w:val="none"/>
    </w:rPr>
  </w:style>
  <w:style w:type="character" w:customStyle="1" w:styleId="WW8Num32z0">
    <w:name w:val="WW8Num32z0"/>
    <w:uiPriority w:val="99"/>
    <w:rsid w:val="006E5A55"/>
    <w:rPr>
      <w:rFonts w:ascii="Arial" w:hAnsi="Arial"/>
      <w:sz w:val="24"/>
      <w:u w:val="none"/>
    </w:rPr>
  </w:style>
  <w:style w:type="character" w:customStyle="1" w:styleId="WW8Num34z0">
    <w:name w:val="WW8Num34z0"/>
    <w:uiPriority w:val="99"/>
    <w:rsid w:val="006E5A55"/>
    <w:rPr>
      <w:rFonts w:ascii="Verdana" w:hAnsi="Verdana"/>
      <w:sz w:val="20"/>
      <w:u w:val="none"/>
    </w:rPr>
  </w:style>
  <w:style w:type="character" w:customStyle="1" w:styleId="WW8Num35z0">
    <w:name w:val="WW8Num35z0"/>
    <w:uiPriority w:val="99"/>
    <w:rsid w:val="006E5A55"/>
  </w:style>
  <w:style w:type="character" w:customStyle="1" w:styleId="WW8Num37z0">
    <w:name w:val="WW8Num37z0"/>
    <w:uiPriority w:val="99"/>
    <w:rsid w:val="006E5A55"/>
    <w:rPr>
      <w:rFonts w:ascii="Verdana" w:hAnsi="Verdana"/>
      <w:sz w:val="20"/>
    </w:rPr>
  </w:style>
  <w:style w:type="character" w:customStyle="1" w:styleId="WW8Num38z0">
    <w:name w:val="WW8Num38z0"/>
    <w:uiPriority w:val="99"/>
    <w:rsid w:val="006E5A55"/>
    <w:rPr>
      <w:rFonts w:ascii="Verdana" w:hAnsi="Verdana"/>
      <w:sz w:val="20"/>
      <w:u w:val="none"/>
    </w:rPr>
  </w:style>
  <w:style w:type="character" w:customStyle="1" w:styleId="WW8Num39z0">
    <w:name w:val="WW8Num39z0"/>
    <w:uiPriority w:val="99"/>
    <w:rsid w:val="006E5A55"/>
    <w:rPr>
      <w:rFonts w:ascii="Verdana" w:hAnsi="Verdana"/>
      <w:sz w:val="20"/>
      <w:u w:val="none"/>
    </w:rPr>
  </w:style>
  <w:style w:type="character" w:customStyle="1" w:styleId="WW8Num41z0">
    <w:name w:val="WW8Num41z0"/>
    <w:uiPriority w:val="99"/>
    <w:rsid w:val="006E5A55"/>
    <w:rPr>
      <w:rFonts w:ascii="Verdana" w:hAnsi="Verdana"/>
      <w:sz w:val="20"/>
      <w:u w:val="none"/>
    </w:rPr>
  </w:style>
  <w:style w:type="character" w:customStyle="1" w:styleId="WW8Num43z3">
    <w:name w:val="WW8Num43z3"/>
    <w:uiPriority w:val="99"/>
    <w:rsid w:val="006E5A55"/>
  </w:style>
  <w:style w:type="character" w:customStyle="1" w:styleId="WW8Num45z0">
    <w:name w:val="WW8Num45z0"/>
    <w:uiPriority w:val="99"/>
    <w:rsid w:val="006E5A55"/>
    <w:rPr>
      <w:rFonts w:ascii="Verdana" w:hAnsi="Verdana"/>
      <w:sz w:val="20"/>
      <w:u w:val="none"/>
    </w:rPr>
  </w:style>
  <w:style w:type="character" w:customStyle="1" w:styleId="WW8Num46z0">
    <w:name w:val="WW8Num46z0"/>
    <w:uiPriority w:val="99"/>
    <w:rsid w:val="006E5A55"/>
    <w:rPr>
      <w:rFonts w:ascii="Verdana" w:hAnsi="Verdana"/>
      <w:sz w:val="20"/>
      <w:u w:val="none"/>
    </w:rPr>
  </w:style>
  <w:style w:type="character" w:customStyle="1" w:styleId="WW8Num47z0">
    <w:name w:val="WW8Num47z0"/>
    <w:uiPriority w:val="99"/>
    <w:rsid w:val="006E5A55"/>
    <w:rPr>
      <w:rFonts w:ascii="Verdana" w:hAnsi="Verdana"/>
      <w:sz w:val="20"/>
      <w:u w:val="none"/>
    </w:rPr>
  </w:style>
  <w:style w:type="character" w:customStyle="1" w:styleId="WW8Num48z0">
    <w:name w:val="WW8Num48z0"/>
    <w:uiPriority w:val="99"/>
    <w:rsid w:val="006E5A55"/>
    <w:rPr>
      <w:rFonts w:ascii="Verdana" w:hAnsi="Verdana"/>
      <w:sz w:val="20"/>
      <w:u w:val="none"/>
    </w:rPr>
  </w:style>
  <w:style w:type="character" w:customStyle="1" w:styleId="WW8Num49z0">
    <w:name w:val="WW8Num49z0"/>
    <w:uiPriority w:val="99"/>
    <w:rsid w:val="006E5A55"/>
    <w:rPr>
      <w:rFonts w:ascii="Verdana" w:hAnsi="Verdana"/>
      <w:sz w:val="20"/>
      <w:u w:val="none"/>
    </w:rPr>
  </w:style>
  <w:style w:type="character" w:customStyle="1" w:styleId="WW8Num50z0">
    <w:name w:val="WW8Num50z0"/>
    <w:uiPriority w:val="99"/>
    <w:rsid w:val="006E5A55"/>
    <w:rPr>
      <w:rFonts w:ascii="Verdana" w:hAnsi="Verdana"/>
      <w:sz w:val="20"/>
      <w:u w:val="none"/>
    </w:rPr>
  </w:style>
  <w:style w:type="character" w:customStyle="1" w:styleId="WW8Num52z0">
    <w:name w:val="WW8Num52z0"/>
    <w:uiPriority w:val="99"/>
    <w:rsid w:val="006E5A55"/>
    <w:rPr>
      <w:rFonts w:ascii="Verdana" w:hAnsi="Verdana"/>
      <w:sz w:val="20"/>
      <w:u w:val="none"/>
    </w:rPr>
  </w:style>
  <w:style w:type="character" w:customStyle="1" w:styleId="WW8Num54z0">
    <w:name w:val="WW8Num54z0"/>
    <w:uiPriority w:val="99"/>
    <w:rsid w:val="006E5A55"/>
    <w:rPr>
      <w:rFonts w:ascii="Verdana" w:hAnsi="Verdana"/>
      <w:color w:val="auto"/>
      <w:position w:val="0"/>
      <w:sz w:val="20"/>
      <w:u w:val="none"/>
      <w:vertAlign w:val="baseline"/>
    </w:rPr>
  </w:style>
  <w:style w:type="character" w:customStyle="1" w:styleId="WW8Num55z0">
    <w:name w:val="WW8Num55z0"/>
    <w:uiPriority w:val="99"/>
    <w:rsid w:val="006E5A55"/>
    <w:rPr>
      <w:rFonts w:ascii="Verdana" w:hAnsi="Verdana"/>
      <w:sz w:val="20"/>
      <w:u w:val="none"/>
    </w:rPr>
  </w:style>
  <w:style w:type="character" w:customStyle="1" w:styleId="WW8Num56z0">
    <w:name w:val="WW8Num56z0"/>
    <w:uiPriority w:val="99"/>
    <w:rsid w:val="006E5A55"/>
    <w:rPr>
      <w:rFonts w:ascii="Arial" w:hAnsi="Arial"/>
      <w:sz w:val="24"/>
      <w:u w:val="none"/>
    </w:rPr>
  </w:style>
  <w:style w:type="character" w:customStyle="1" w:styleId="WW8Num57z0">
    <w:name w:val="WW8Num57z0"/>
    <w:uiPriority w:val="99"/>
    <w:rsid w:val="006E5A55"/>
    <w:rPr>
      <w:rFonts w:ascii="Verdana" w:hAnsi="Verdana"/>
      <w:sz w:val="20"/>
      <w:u w:val="none"/>
    </w:rPr>
  </w:style>
  <w:style w:type="character" w:customStyle="1" w:styleId="WW8Num59z0">
    <w:name w:val="WW8Num59z0"/>
    <w:uiPriority w:val="99"/>
    <w:rsid w:val="006E5A55"/>
    <w:rPr>
      <w:rFonts w:ascii="Verdana" w:hAnsi="Verdana"/>
      <w:sz w:val="20"/>
    </w:rPr>
  </w:style>
  <w:style w:type="character" w:customStyle="1" w:styleId="WW8Num61z0">
    <w:name w:val="WW8Num61z0"/>
    <w:uiPriority w:val="99"/>
    <w:rsid w:val="006E5A55"/>
    <w:rPr>
      <w:rFonts w:ascii="Verdana" w:hAnsi="Verdana"/>
      <w:sz w:val="20"/>
      <w:u w:val="none"/>
    </w:rPr>
  </w:style>
  <w:style w:type="character" w:customStyle="1" w:styleId="WW8Num63z0">
    <w:name w:val="WW8Num63z0"/>
    <w:uiPriority w:val="99"/>
    <w:rsid w:val="006E5A55"/>
    <w:rPr>
      <w:rFonts w:ascii="Verdana" w:hAnsi="Verdana"/>
      <w:sz w:val="20"/>
      <w:u w:val="none"/>
    </w:rPr>
  </w:style>
  <w:style w:type="character" w:customStyle="1" w:styleId="WW8Num64z0">
    <w:name w:val="WW8Num64z0"/>
    <w:uiPriority w:val="99"/>
    <w:rsid w:val="006E5A55"/>
    <w:rPr>
      <w:rFonts w:ascii="Verdana" w:hAnsi="Verdana"/>
      <w:sz w:val="20"/>
    </w:rPr>
  </w:style>
  <w:style w:type="character" w:customStyle="1" w:styleId="WW8Num64z1">
    <w:name w:val="WW8Num64z1"/>
    <w:uiPriority w:val="99"/>
    <w:rsid w:val="006E5A55"/>
    <w:rPr>
      <w:rFonts w:ascii="Arial" w:hAnsi="Arial"/>
      <w:sz w:val="24"/>
      <w:u w:val="none"/>
    </w:rPr>
  </w:style>
  <w:style w:type="character" w:customStyle="1" w:styleId="WW8Num64z2">
    <w:name w:val="WW8Num64z2"/>
    <w:uiPriority w:val="99"/>
    <w:rsid w:val="006E5A55"/>
    <w:rPr>
      <w:rFonts w:ascii="Arial" w:hAnsi="Arial"/>
      <w:sz w:val="24"/>
    </w:rPr>
  </w:style>
  <w:style w:type="character" w:customStyle="1" w:styleId="WW8Num65z0">
    <w:name w:val="WW8Num65z0"/>
    <w:uiPriority w:val="99"/>
    <w:rsid w:val="006E5A55"/>
    <w:rPr>
      <w:rFonts w:ascii="Verdana" w:hAnsi="Verdana"/>
      <w:color w:val="auto"/>
      <w:sz w:val="20"/>
    </w:rPr>
  </w:style>
  <w:style w:type="character" w:customStyle="1" w:styleId="WW8Num65z1">
    <w:name w:val="WW8Num65z1"/>
    <w:uiPriority w:val="99"/>
    <w:rsid w:val="006E5A55"/>
    <w:rPr>
      <w:rFonts w:ascii="Arial" w:hAnsi="Arial"/>
      <w:sz w:val="24"/>
    </w:rPr>
  </w:style>
  <w:style w:type="character" w:customStyle="1" w:styleId="WW8Num69z0">
    <w:name w:val="WW8Num69z0"/>
    <w:uiPriority w:val="99"/>
    <w:rsid w:val="006E5A55"/>
    <w:rPr>
      <w:rFonts w:ascii="Times New Roman" w:hAnsi="Times New Roman"/>
      <w:b/>
    </w:rPr>
  </w:style>
  <w:style w:type="character" w:customStyle="1" w:styleId="WW8Num70z0">
    <w:name w:val="WW8Num70z0"/>
    <w:uiPriority w:val="99"/>
    <w:rsid w:val="006E5A55"/>
    <w:rPr>
      <w:rFonts w:ascii="Wingdings" w:hAnsi="Wingdings"/>
      <w:sz w:val="16"/>
    </w:rPr>
  </w:style>
  <w:style w:type="character" w:customStyle="1" w:styleId="WW8Num71z0">
    <w:name w:val="WW8Num71z0"/>
    <w:uiPriority w:val="99"/>
    <w:rsid w:val="006E5A55"/>
    <w:rPr>
      <w:rFonts w:ascii="Times New Roman" w:hAnsi="Times New Roman"/>
    </w:rPr>
  </w:style>
  <w:style w:type="character" w:customStyle="1" w:styleId="WW8Num72z0">
    <w:name w:val="WW8Num72z0"/>
    <w:uiPriority w:val="99"/>
    <w:rsid w:val="006E5A55"/>
    <w:rPr>
      <w:rFonts w:ascii="Verdana" w:hAnsi="Verdana"/>
      <w:sz w:val="20"/>
    </w:rPr>
  </w:style>
  <w:style w:type="character" w:customStyle="1" w:styleId="WW8Num73z0">
    <w:name w:val="WW8Num73z0"/>
    <w:uiPriority w:val="99"/>
    <w:rsid w:val="006E5A55"/>
    <w:rPr>
      <w:rFonts w:ascii="Times New Roman" w:hAnsi="Times New Roman"/>
      <w:b/>
    </w:rPr>
  </w:style>
  <w:style w:type="character" w:customStyle="1" w:styleId="WW8Num74z0">
    <w:name w:val="WW8Num74z0"/>
    <w:uiPriority w:val="99"/>
    <w:rsid w:val="006E5A55"/>
    <w:rPr>
      <w:rFonts w:ascii="Verdana" w:hAnsi="Verdana"/>
      <w:sz w:val="20"/>
      <w:u w:val="none"/>
    </w:rPr>
  </w:style>
  <w:style w:type="character" w:customStyle="1" w:styleId="WW8Num75z0">
    <w:name w:val="WW8Num75z0"/>
    <w:uiPriority w:val="99"/>
    <w:rsid w:val="006E5A55"/>
    <w:rPr>
      <w:rFonts w:ascii="Verdana" w:hAnsi="Verdana"/>
      <w:sz w:val="20"/>
    </w:rPr>
  </w:style>
  <w:style w:type="character" w:customStyle="1" w:styleId="WW8Num75z1">
    <w:name w:val="WW8Num75z1"/>
    <w:uiPriority w:val="99"/>
    <w:rsid w:val="006E5A55"/>
    <w:rPr>
      <w:rFonts w:ascii="Arial" w:hAnsi="Arial"/>
      <w:sz w:val="24"/>
    </w:rPr>
  </w:style>
  <w:style w:type="character" w:customStyle="1" w:styleId="WW8Num80z0">
    <w:name w:val="WW8Num80z0"/>
    <w:uiPriority w:val="99"/>
    <w:rsid w:val="006E5A55"/>
    <w:rPr>
      <w:rFonts w:ascii="Verdana" w:hAnsi="Verdana"/>
      <w:sz w:val="20"/>
      <w:u w:val="none"/>
    </w:rPr>
  </w:style>
  <w:style w:type="character" w:customStyle="1" w:styleId="WW8NumSt61z0">
    <w:name w:val="WW8NumSt61z0"/>
    <w:uiPriority w:val="99"/>
    <w:rsid w:val="006E5A55"/>
    <w:rPr>
      <w:rFonts w:ascii="Verdana" w:hAnsi="Verdana"/>
      <w:sz w:val="20"/>
      <w:u w:val="none"/>
    </w:rPr>
  </w:style>
  <w:style w:type="character" w:customStyle="1" w:styleId="WW8NumSt62z0">
    <w:name w:val="WW8NumSt62z0"/>
    <w:uiPriority w:val="99"/>
    <w:rsid w:val="006E5A55"/>
    <w:rPr>
      <w:rFonts w:ascii="Verdana" w:hAnsi="Verdana"/>
      <w:sz w:val="20"/>
      <w:u w:val="none"/>
    </w:rPr>
  </w:style>
  <w:style w:type="character" w:customStyle="1" w:styleId="WW8NumSt64z0">
    <w:name w:val="WW8NumSt64z0"/>
    <w:uiPriority w:val="99"/>
    <w:rsid w:val="006E5A55"/>
    <w:rPr>
      <w:rFonts w:ascii="Verdana" w:hAnsi="Verdana"/>
      <w:sz w:val="20"/>
      <w:u w:val="none"/>
    </w:rPr>
  </w:style>
  <w:style w:type="character" w:customStyle="1" w:styleId="Domylnaczcionkaakapitu1">
    <w:name w:val="Domyślna czcionka akapitu1"/>
    <w:uiPriority w:val="99"/>
    <w:rsid w:val="006E5A55"/>
  </w:style>
  <w:style w:type="character" w:customStyle="1" w:styleId="tekstdokbold">
    <w:name w:val="tekst dok. bold"/>
    <w:uiPriority w:val="99"/>
    <w:rsid w:val="006E5A55"/>
    <w:rPr>
      <w:b/>
    </w:rPr>
  </w:style>
  <w:style w:type="character" w:customStyle="1" w:styleId="Znakiprzypiswdolnych">
    <w:name w:val="Znaki przypisów dolnych"/>
    <w:uiPriority w:val="99"/>
    <w:rsid w:val="006E5A55"/>
    <w:rPr>
      <w:rFonts w:cs="Times New Roman"/>
      <w:vertAlign w:val="superscript"/>
    </w:rPr>
  </w:style>
  <w:style w:type="character" w:styleId="Numerstrony">
    <w:name w:val="page number"/>
    <w:uiPriority w:val="99"/>
    <w:rsid w:val="006E5A55"/>
    <w:rPr>
      <w:rFonts w:cs="Times New Roman"/>
    </w:rPr>
  </w:style>
  <w:style w:type="character" w:styleId="Hipercze">
    <w:name w:val="Hyperlink"/>
    <w:uiPriority w:val="99"/>
    <w:rsid w:val="006E5A55"/>
    <w:rPr>
      <w:rFonts w:cs="Times New Roman"/>
      <w:color w:val="0000FF"/>
      <w:u w:val="single"/>
    </w:rPr>
  </w:style>
  <w:style w:type="character" w:styleId="UyteHipercze">
    <w:name w:val="FollowedHyperlink"/>
    <w:uiPriority w:val="99"/>
    <w:rsid w:val="006E5A55"/>
    <w:rPr>
      <w:rFonts w:cs="Times New Roman"/>
      <w:color w:val="800080"/>
      <w:u w:val="single"/>
    </w:rPr>
  </w:style>
  <w:style w:type="character" w:customStyle="1" w:styleId="Odwoaniedokomentarza1">
    <w:name w:val="Odwołanie do komentarza1"/>
    <w:uiPriority w:val="99"/>
    <w:rsid w:val="006E5A55"/>
    <w:rPr>
      <w:rFonts w:cs="Times New Roman"/>
      <w:sz w:val="16"/>
      <w:szCs w:val="16"/>
    </w:rPr>
  </w:style>
  <w:style w:type="character" w:styleId="Pogrubienie">
    <w:name w:val="Strong"/>
    <w:uiPriority w:val="22"/>
    <w:qFormat/>
    <w:rsid w:val="006E5A55"/>
    <w:rPr>
      <w:rFonts w:cs="Times New Roman"/>
      <w:b/>
      <w:bCs/>
    </w:rPr>
  </w:style>
  <w:style w:type="character" w:styleId="Uwydatnienie">
    <w:name w:val="Emphasis"/>
    <w:uiPriority w:val="99"/>
    <w:qFormat/>
    <w:rsid w:val="006E5A55"/>
    <w:rPr>
      <w:rFonts w:cs="Times New Roman"/>
      <w:i/>
      <w:iCs/>
    </w:rPr>
  </w:style>
  <w:style w:type="character" w:customStyle="1" w:styleId="zwyklyZnakZnak">
    <w:name w:val="zwykly Znak Znak"/>
    <w:uiPriority w:val="99"/>
    <w:rsid w:val="006E5A55"/>
    <w:rPr>
      <w:rFonts w:ascii="Arial" w:hAnsi="Arial" w:cs="Arial"/>
      <w:sz w:val="24"/>
      <w:szCs w:val="24"/>
      <w:lang w:val="pl-PL" w:eastAsia="ar-SA" w:bidi="ar-SA"/>
    </w:rPr>
  </w:style>
  <w:style w:type="character" w:customStyle="1" w:styleId="zwyklywcietyZnakZnak">
    <w:name w:val="zwykly wciety Znak Znak"/>
    <w:uiPriority w:val="99"/>
    <w:rsid w:val="006E5A55"/>
    <w:rPr>
      <w:rFonts w:ascii="Arial" w:hAnsi="Arial" w:cs="Arial"/>
      <w:sz w:val="24"/>
      <w:szCs w:val="24"/>
      <w:lang w:val="pl-PL" w:eastAsia="ar-SA" w:bidi="ar-SA"/>
    </w:rPr>
  </w:style>
  <w:style w:type="character" w:customStyle="1" w:styleId="ZnakZnak">
    <w:name w:val="Znak Znak"/>
    <w:uiPriority w:val="99"/>
    <w:rsid w:val="006E5A55"/>
    <w:rPr>
      <w:rFonts w:cs="Times New Roman"/>
      <w:sz w:val="24"/>
      <w:szCs w:val="24"/>
      <w:lang w:val="pl-PL" w:eastAsia="ar-SA" w:bidi="ar-SA"/>
    </w:rPr>
  </w:style>
  <w:style w:type="character" w:customStyle="1" w:styleId="Znakiprzypiswkocowych">
    <w:name w:val="Znaki przypisów końcowych"/>
    <w:uiPriority w:val="99"/>
    <w:rsid w:val="006E5A55"/>
    <w:rPr>
      <w:rFonts w:cs="Times New Roman"/>
      <w:vertAlign w:val="superscript"/>
    </w:rPr>
  </w:style>
  <w:style w:type="character" w:customStyle="1" w:styleId="ZnakZnak7">
    <w:name w:val="Znak Znak7"/>
    <w:uiPriority w:val="99"/>
    <w:rsid w:val="006E5A55"/>
    <w:rPr>
      <w:rFonts w:cs="Times New Roman"/>
      <w:sz w:val="24"/>
      <w:szCs w:val="24"/>
      <w:lang w:val="pl-PL" w:eastAsia="ar-SA" w:bidi="ar-SA"/>
    </w:rPr>
  </w:style>
  <w:style w:type="character" w:customStyle="1" w:styleId="a2ZnakZnak">
    <w:name w:val="a2 Znak Znak"/>
    <w:uiPriority w:val="99"/>
    <w:rsid w:val="006E5A55"/>
    <w:rPr>
      <w:rFonts w:ascii="Arial" w:hAnsi="Arial" w:cs="Arial"/>
      <w:sz w:val="24"/>
      <w:szCs w:val="24"/>
      <w:lang w:val="pl-PL" w:eastAsia="ar-SA" w:bidi="ar-SA"/>
    </w:rPr>
  </w:style>
  <w:style w:type="character" w:customStyle="1" w:styleId="Znakinumeracji">
    <w:name w:val="Znaki numeracji"/>
    <w:uiPriority w:val="99"/>
    <w:rsid w:val="006E5A55"/>
    <w:rPr>
      <w:rFonts w:ascii="Verdana" w:hAnsi="Verdana"/>
      <w:sz w:val="20"/>
    </w:rPr>
  </w:style>
  <w:style w:type="character" w:customStyle="1" w:styleId="Symbolewypunktowania">
    <w:name w:val="Symbole wypunktowania"/>
    <w:uiPriority w:val="99"/>
    <w:rsid w:val="006E5A55"/>
    <w:rPr>
      <w:rFonts w:ascii="StarSymbol" w:eastAsia="Times New Roman" w:hAnsi="StarSymbol"/>
      <w:sz w:val="18"/>
    </w:rPr>
  </w:style>
  <w:style w:type="paragraph" w:styleId="Tekstpodstawowy">
    <w:name w:val="Body Text"/>
    <w:aliases w:val="a2 Znak"/>
    <w:basedOn w:val="Normalny"/>
    <w:link w:val="TekstpodstawowyZnak"/>
    <w:rsid w:val="006E5A55"/>
    <w:rPr>
      <w:rFonts w:ascii="Arial" w:hAnsi="Arial" w:cs="Arial"/>
      <w:lang w:val="x-none"/>
    </w:rPr>
  </w:style>
  <w:style w:type="character" w:customStyle="1" w:styleId="TekstpodstawowyZnak">
    <w:name w:val="Tekst podstawowy Znak"/>
    <w:aliases w:val="a2 Znak Znak1"/>
    <w:basedOn w:val="Domylnaczcionkaakapitu"/>
    <w:link w:val="Tekstpodstawowy"/>
    <w:rsid w:val="006E5A55"/>
    <w:rPr>
      <w:rFonts w:ascii="Arial" w:eastAsia="Times New Roman" w:hAnsi="Arial" w:cs="Arial"/>
      <w:sz w:val="24"/>
      <w:szCs w:val="24"/>
      <w:lang w:val="x-none" w:eastAsia="ar-SA"/>
    </w:rPr>
  </w:style>
  <w:style w:type="paragraph" w:styleId="Lista">
    <w:name w:val="List"/>
    <w:basedOn w:val="Normalny"/>
    <w:uiPriority w:val="99"/>
    <w:rsid w:val="006E5A55"/>
    <w:pPr>
      <w:ind w:left="283" w:hanging="283"/>
    </w:pPr>
    <w:rPr>
      <w:rFonts w:ascii="Arial" w:hAnsi="Arial"/>
      <w:szCs w:val="20"/>
    </w:rPr>
  </w:style>
  <w:style w:type="paragraph" w:customStyle="1" w:styleId="Podpis1">
    <w:name w:val="Podpis1"/>
    <w:basedOn w:val="Normalny"/>
    <w:uiPriority w:val="99"/>
    <w:rsid w:val="006E5A55"/>
    <w:pPr>
      <w:suppressLineNumbers/>
      <w:spacing w:before="120" w:after="120"/>
    </w:pPr>
    <w:rPr>
      <w:rFonts w:cs="Tahoma"/>
      <w:i/>
      <w:iCs/>
      <w:sz w:val="20"/>
      <w:szCs w:val="20"/>
    </w:rPr>
  </w:style>
  <w:style w:type="paragraph" w:customStyle="1" w:styleId="Indeks">
    <w:name w:val="Indeks"/>
    <w:basedOn w:val="Normalny"/>
    <w:uiPriority w:val="99"/>
    <w:rsid w:val="006E5A55"/>
    <w:pPr>
      <w:suppressLineNumbers/>
    </w:pPr>
    <w:rPr>
      <w:rFonts w:cs="Tahoma"/>
    </w:rPr>
  </w:style>
  <w:style w:type="paragraph" w:customStyle="1" w:styleId="Nagwek10">
    <w:name w:val="Nagłówek1"/>
    <w:basedOn w:val="Normalny"/>
    <w:next w:val="Tekstpodstawowy"/>
    <w:uiPriority w:val="99"/>
    <w:rsid w:val="006E5A55"/>
    <w:pPr>
      <w:keepNext/>
      <w:spacing w:before="240" w:after="120"/>
    </w:pPr>
    <w:rPr>
      <w:rFonts w:ascii="Arial" w:hAnsi="Arial" w:cs="Tahoma"/>
      <w:sz w:val="28"/>
      <w:szCs w:val="28"/>
    </w:rPr>
  </w:style>
  <w:style w:type="paragraph" w:customStyle="1" w:styleId="tytu">
    <w:name w:val="tytuł"/>
    <w:basedOn w:val="Normalny"/>
    <w:next w:val="Normalny"/>
    <w:uiPriority w:val="99"/>
    <w:rsid w:val="006E5A55"/>
    <w:pPr>
      <w:tabs>
        <w:tab w:val="left" w:pos="720"/>
      </w:tabs>
      <w:ind w:left="720" w:hanging="720"/>
      <w:jc w:val="center"/>
    </w:pPr>
    <w:rPr>
      <w:rFonts w:ascii="Verdana" w:hAnsi="Verdana"/>
      <w:b/>
      <w:bCs/>
      <w:color w:val="FF00FF"/>
      <w:sz w:val="20"/>
      <w:szCs w:val="20"/>
    </w:rPr>
  </w:style>
  <w:style w:type="paragraph" w:styleId="Tytu0">
    <w:name w:val="Title"/>
    <w:aliases w:val=" Znak Znak"/>
    <w:basedOn w:val="Normalny"/>
    <w:next w:val="Podtytu"/>
    <w:link w:val="TytuZnak"/>
    <w:uiPriority w:val="10"/>
    <w:qFormat/>
    <w:rsid w:val="006E5A55"/>
    <w:pPr>
      <w:jc w:val="center"/>
    </w:pPr>
    <w:rPr>
      <w:rFonts w:ascii="Cambria" w:hAnsi="Cambria"/>
      <w:b/>
      <w:bCs/>
      <w:kern w:val="28"/>
      <w:sz w:val="32"/>
      <w:szCs w:val="32"/>
      <w:lang w:val="x-none"/>
    </w:rPr>
  </w:style>
  <w:style w:type="character" w:customStyle="1" w:styleId="TytuZnak">
    <w:name w:val="Tytuł Znak"/>
    <w:aliases w:val=" Znak Znak Znak"/>
    <w:basedOn w:val="Domylnaczcionkaakapitu"/>
    <w:link w:val="Tytu0"/>
    <w:uiPriority w:val="10"/>
    <w:rsid w:val="006E5A55"/>
    <w:rPr>
      <w:rFonts w:ascii="Cambria" w:eastAsia="Times New Roman" w:hAnsi="Cambria" w:cs="Times New Roman"/>
      <w:b/>
      <w:bCs/>
      <w:kern w:val="28"/>
      <w:sz w:val="32"/>
      <w:szCs w:val="32"/>
      <w:lang w:val="x-none" w:eastAsia="ar-SA"/>
    </w:rPr>
  </w:style>
  <w:style w:type="paragraph" w:styleId="Podtytu">
    <w:name w:val="Subtitle"/>
    <w:aliases w:val=" Znak14"/>
    <w:basedOn w:val="Normalny"/>
    <w:next w:val="Tekstpodstawowy"/>
    <w:link w:val="PodtytuZnak"/>
    <w:uiPriority w:val="11"/>
    <w:qFormat/>
    <w:rsid w:val="006E5A55"/>
    <w:pPr>
      <w:overflowPunct w:val="0"/>
      <w:autoSpaceDE w:val="0"/>
      <w:spacing w:after="60"/>
      <w:jc w:val="center"/>
      <w:textAlignment w:val="baseline"/>
    </w:pPr>
    <w:rPr>
      <w:rFonts w:ascii="Cambria" w:hAnsi="Cambria"/>
      <w:lang w:val="x-none"/>
    </w:rPr>
  </w:style>
  <w:style w:type="character" w:customStyle="1" w:styleId="PodtytuZnak">
    <w:name w:val="Podtytuł Znak"/>
    <w:aliases w:val=" Znak14 Znak"/>
    <w:basedOn w:val="Domylnaczcionkaakapitu"/>
    <w:link w:val="Podtytu"/>
    <w:uiPriority w:val="11"/>
    <w:rsid w:val="006E5A55"/>
    <w:rPr>
      <w:rFonts w:ascii="Cambria" w:eastAsia="Times New Roman" w:hAnsi="Cambria" w:cs="Times New Roman"/>
      <w:sz w:val="24"/>
      <w:szCs w:val="24"/>
      <w:lang w:val="x-none" w:eastAsia="ar-SA"/>
    </w:rPr>
  </w:style>
  <w:style w:type="paragraph" w:customStyle="1" w:styleId="tekstdokumentu">
    <w:name w:val="tekst dokumentu"/>
    <w:basedOn w:val="Normalny"/>
    <w:uiPriority w:val="99"/>
    <w:rsid w:val="006E5A55"/>
    <w:pPr>
      <w:ind w:left="1620" w:hanging="1620"/>
      <w:jc w:val="center"/>
    </w:pPr>
    <w:rPr>
      <w:rFonts w:ascii="Verdana" w:hAnsi="Verdana"/>
      <w:bCs/>
      <w:iCs/>
      <w:sz w:val="20"/>
      <w:szCs w:val="20"/>
    </w:rPr>
  </w:style>
  <w:style w:type="paragraph" w:customStyle="1" w:styleId="zacznik">
    <w:name w:val="załącznik"/>
    <w:basedOn w:val="Tekstpodstawowy"/>
    <w:uiPriority w:val="99"/>
    <w:rsid w:val="006E5A55"/>
    <w:pPr>
      <w:tabs>
        <w:tab w:val="left" w:pos="1701"/>
      </w:tabs>
      <w:ind w:left="2160" w:hanging="2160"/>
      <w:jc w:val="both"/>
    </w:pPr>
    <w:rPr>
      <w:i/>
      <w:iCs/>
      <w:sz w:val="22"/>
      <w:szCs w:val="22"/>
    </w:rPr>
  </w:style>
  <w:style w:type="paragraph" w:styleId="Tekstpodstawowywcity">
    <w:name w:val="Body Text Indent"/>
    <w:aliases w:val=" Znak13"/>
    <w:basedOn w:val="Normalny"/>
    <w:link w:val="TekstpodstawowywcityZnak"/>
    <w:uiPriority w:val="99"/>
    <w:rsid w:val="006E5A55"/>
    <w:pPr>
      <w:spacing w:before="120"/>
      <w:jc w:val="both"/>
    </w:pPr>
    <w:rPr>
      <w:b/>
      <w:bCs/>
      <w:sz w:val="25"/>
      <w:szCs w:val="25"/>
      <w:lang w:val="x-none"/>
    </w:rPr>
  </w:style>
  <w:style w:type="character" w:customStyle="1" w:styleId="TekstpodstawowywcityZnak">
    <w:name w:val="Tekst podstawowy wcięty Znak"/>
    <w:aliases w:val=" Znak13 Znak"/>
    <w:basedOn w:val="Domylnaczcionkaakapitu"/>
    <w:link w:val="Tekstpodstawowywcity"/>
    <w:uiPriority w:val="99"/>
    <w:rsid w:val="006E5A55"/>
    <w:rPr>
      <w:rFonts w:ascii="Times New Roman" w:eastAsia="Times New Roman" w:hAnsi="Times New Roman" w:cs="Times New Roman"/>
      <w:b/>
      <w:bCs/>
      <w:sz w:val="25"/>
      <w:szCs w:val="25"/>
      <w:lang w:val="x-none" w:eastAsia="ar-SA"/>
    </w:rPr>
  </w:style>
  <w:style w:type="paragraph" w:customStyle="1" w:styleId="rozdzia">
    <w:name w:val="rozdział"/>
    <w:basedOn w:val="Normalny"/>
    <w:uiPriority w:val="99"/>
    <w:rsid w:val="006E5A55"/>
    <w:pPr>
      <w:ind w:left="540" w:hanging="540"/>
      <w:jc w:val="both"/>
    </w:pPr>
    <w:rPr>
      <w:rFonts w:ascii="Verdana" w:hAnsi="Verdana"/>
      <w:b/>
      <w:iCs/>
      <w:sz w:val="20"/>
      <w:szCs w:val="20"/>
    </w:rPr>
  </w:style>
  <w:style w:type="paragraph" w:customStyle="1" w:styleId="Tekstpodstawowy31">
    <w:name w:val="Tekst podstawowy 31"/>
    <w:basedOn w:val="Normalny"/>
    <w:uiPriority w:val="99"/>
    <w:rsid w:val="006E5A55"/>
    <w:pPr>
      <w:spacing w:before="120"/>
      <w:jc w:val="both"/>
    </w:pPr>
    <w:rPr>
      <w:i/>
      <w:iCs/>
    </w:rPr>
  </w:style>
  <w:style w:type="paragraph" w:styleId="NormalnyWeb">
    <w:name w:val="Normal (Web)"/>
    <w:basedOn w:val="Normalny"/>
    <w:link w:val="NormalnyWebZnak"/>
    <w:uiPriority w:val="99"/>
    <w:rsid w:val="006E5A55"/>
    <w:pPr>
      <w:spacing w:before="280" w:after="280"/>
      <w:jc w:val="both"/>
    </w:pPr>
    <w:rPr>
      <w:sz w:val="20"/>
      <w:szCs w:val="20"/>
    </w:rPr>
  </w:style>
  <w:style w:type="paragraph" w:customStyle="1" w:styleId="Zwykytekst1">
    <w:name w:val="Zwykły tekst1"/>
    <w:basedOn w:val="Normalny"/>
    <w:rsid w:val="006E5A55"/>
    <w:rPr>
      <w:rFonts w:ascii="Courier New" w:hAnsi="Courier New" w:cs="Courier New"/>
      <w:sz w:val="20"/>
      <w:szCs w:val="20"/>
    </w:rPr>
  </w:style>
  <w:style w:type="paragraph" w:customStyle="1" w:styleId="normaltableau">
    <w:name w:val="normal_tableau"/>
    <w:basedOn w:val="Normalny"/>
    <w:uiPriority w:val="99"/>
    <w:rsid w:val="006E5A55"/>
    <w:pPr>
      <w:spacing w:before="120" w:after="120"/>
      <w:jc w:val="both"/>
    </w:pPr>
    <w:rPr>
      <w:rFonts w:ascii="Optima" w:hAnsi="Optima"/>
      <w:sz w:val="22"/>
      <w:szCs w:val="22"/>
      <w:lang w:val="en-GB"/>
    </w:rPr>
  </w:style>
  <w:style w:type="paragraph" w:customStyle="1" w:styleId="Tekstpodstawowywcity22">
    <w:name w:val="Tekst podstawowy wcięty 22"/>
    <w:basedOn w:val="Normalny"/>
    <w:uiPriority w:val="99"/>
    <w:rsid w:val="006E5A55"/>
    <w:pPr>
      <w:ind w:left="360" w:hanging="360"/>
      <w:jc w:val="both"/>
    </w:pPr>
  </w:style>
  <w:style w:type="paragraph" w:customStyle="1" w:styleId="Tekstpodstawowywcity31">
    <w:name w:val="Tekst podstawowy wcięty 31"/>
    <w:basedOn w:val="Normalny"/>
    <w:uiPriority w:val="99"/>
    <w:rsid w:val="006E5A55"/>
    <w:pPr>
      <w:ind w:left="720" w:hanging="720"/>
      <w:jc w:val="both"/>
    </w:pPr>
  </w:style>
  <w:style w:type="paragraph" w:customStyle="1" w:styleId="Tekstpodstawowy22">
    <w:name w:val="Tekst podstawowy 22"/>
    <w:basedOn w:val="Normalny"/>
    <w:uiPriority w:val="99"/>
    <w:rsid w:val="006E5A55"/>
    <w:pPr>
      <w:jc w:val="both"/>
    </w:pPr>
  </w:style>
  <w:style w:type="paragraph" w:styleId="Tekstprzypisudolnego">
    <w:name w:val="footnote text"/>
    <w:aliases w:val=" Znak12"/>
    <w:basedOn w:val="Normalny"/>
    <w:link w:val="TekstprzypisudolnegoZnak"/>
    <w:uiPriority w:val="99"/>
    <w:rsid w:val="006E5A55"/>
    <w:rPr>
      <w:sz w:val="20"/>
      <w:szCs w:val="20"/>
      <w:lang w:val="x-none"/>
    </w:rPr>
  </w:style>
  <w:style w:type="character" w:customStyle="1" w:styleId="TekstprzypisudolnegoZnak">
    <w:name w:val="Tekst przypisu dolnego Znak"/>
    <w:aliases w:val=" Znak12 Znak"/>
    <w:basedOn w:val="Domylnaczcionkaakapitu"/>
    <w:link w:val="Tekstprzypisudolnego"/>
    <w:uiPriority w:val="99"/>
    <w:rsid w:val="006E5A55"/>
    <w:rPr>
      <w:rFonts w:ascii="Times New Roman" w:eastAsia="Times New Roman" w:hAnsi="Times New Roman" w:cs="Times New Roman"/>
      <w:sz w:val="20"/>
      <w:szCs w:val="20"/>
      <w:lang w:val="x-none" w:eastAsia="ar-SA"/>
    </w:rPr>
  </w:style>
  <w:style w:type="paragraph" w:styleId="Stopka">
    <w:name w:val="footer"/>
    <w:aliases w:val=" Znak11"/>
    <w:basedOn w:val="Normalny"/>
    <w:link w:val="StopkaZnak"/>
    <w:uiPriority w:val="99"/>
    <w:rsid w:val="006E5A55"/>
    <w:pPr>
      <w:tabs>
        <w:tab w:val="center" w:pos="4536"/>
        <w:tab w:val="right" w:pos="9072"/>
      </w:tabs>
    </w:pPr>
    <w:rPr>
      <w:lang w:val="x-none"/>
    </w:rPr>
  </w:style>
  <w:style w:type="character" w:customStyle="1" w:styleId="StopkaZnak">
    <w:name w:val="Stopka Znak"/>
    <w:aliases w:val=" Znak11 Znak"/>
    <w:basedOn w:val="Domylnaczcionkaakapitu"/>
    <w:link w:val="Stopka"/>
    <w:uiPriority w:val="99"/>
    <w:rsid w:val="006E5A55"/>
    <w:rPr>
      <w:rFonts w:ascii="Times New Roman" w:eastAsia="Times New Roman" w:hAnsi="Times New Roman" w:cs="Times New Roman"/>
      <w:sz w:val="24"/>
      <w:szCs w:val="24"/>
      <w:lang w:val="x-none" w:eastAsia="ar-SA"/>
    </w:rPr>
  </w:style>
  <w:style w:type="paragraph" w:styleId="Nagwek">
    <w:name w:val="header"/>
    <w:aliases w:val=" Znak10"/>
    <w:basedOn w:val="Normalny"/>
    <w:link w:val="NagwekZnak"/>
    <w:uiPriority w:val="99"/>
    <w:rsid w:val="006E5A55"/>
    <w:pPr>
      <w:tabs>
        <w:tab w:val="center" w:pos="4536"/>
        <w:tab w:val="right" w:pos="9072"/>
      </w:tabs>
    </w:pPr>
    <w:rPr>
      <w:lang w:val="x-none"/>
    </w:rPr>
  </w:style>
  <w:style w:type="character" w:customStyle="1" w:styleId="NagwekZnak">
    <w:name w:val="Nagłówek Znak"/>
    <w:aliases w:val=" Znak10 Znak"/>
    <w:basedOn w:val="Domylnaczcionkaakapitu"/>
    <w:link w:val="Nagwek"/>
    <w:uiPriority w:val="99"/>
    <w:rsid w:val="006E5A55"/>
    <w:rPr>
      <w:rFonts w:ascii="Times New Roman" w:eastAsia="Times New Roman" w:hAnsi="Times New Roman" w:cs="Times New Roman"/>
      <w:sz w:val="24"/>
      <w:szCs w:val="24"/>
      <w:lang w:val="x-none" w:eastAsia="ar-SA"/>
    </w:rPr>
  </w:style>
  <w:style w:type="paragraph" w:customStyle="1" w:styleId="Wcicienormalne1">
    <w:name w:val="Wcięcie normalne1"/>
    <w:basedOn w:val="Normalny"/>
    <w:next w:val="Normalny"/>
    <w:uiPriority w:val="99"/>
    <w:rsid w:val="006E5A55"/>
    <w:pPr>
      <w:spacing w:before="120"/>
      <w:ind w:left="720"/>
    </w:pPr>
    <w:rPr>
      <w:szCs w:val="20"/>
    </w:rPr>
  </w:style>
  <w:style w:type="paragraph" w:customStyle="1" w:styleId="Plandokumentu1">
    <w:name w:val="Plan dokumentu1"/>
    <w:basedOn w:val="Normalny"/>
    <w:uiPriority w:val="99"/>
    <w:rsid w:val="006E5A55"/>
    <w:pPr>
      <w:shd w:val="clear" w:color="auto" w:fill="000080"/>
    </w:pPr>
    <w:rPr>
      <w:rFonts w:ascii="Tahoma" w:hAnsi="Tahoma" w:cs="Tahoma"/>
      <w:sz w:val="20"/>
      <w:szCs w:val="20"/>
    </w:rPr>
  </w:style>
  <w:style w:type="paragraph" w:customStyle="1" w:styleId="Head12">
    <w:name w:val="Head 1.2"/>
    <w:basedOn w:val="Normalny"/>
    <w:uiPriority w:val="99"/>
    <w:rsid w:val="006E5A55"/>
    <w:pPr>
      <w:tabs>
        <w:tab w:val="left" w:pos="158"/>
        <w:tab w:val="right" w:pos="4657"/>
      </w:tabs>
      <w:autoSpaceDE w:val="0"/>
      <w:spacing w:line="360" w:lineRule="auto"/>
    </w:pPr>
    <w:rPr>
      <w:b/>
      <w:sz w:val="20"/>
    </w:rPr>
  </w:style>
  <w:style w:type="paragraph" w:customStyle="1" w:styleId="numerowanie">
    <w:name w:val="numerowanie"/>
    <w:basedOn w:val="Normalny"/>
    <w:uiPriority w:val="99"/>
    <w:rsid w:val="006E5A55"/>
    <w:pPr>
      <w:jc w:val="both"/>
    </w:pPr>
    <w:rPr>
      <w:rFonts w:ascii="Arial" w:hAnsi="Arial" w:cs="Arial"/>
      <w:b/>
      <w:sz w:val="22"/>
    </w:rPr>
  </w:style>
  <w:style w:type="paragraph" w:customStyle="1" w:styleId="A">
    <w:name w:val="A"/>
    <w:uiPriority w:val="99"/>
    <w:rsid w:val="006E5A55"/>
    <w:pPr>
      <w:keepNext/>
      <w:suppressAutoHyphens/>
      <w:spacing w:before="240" w:after="0" w:line="240" w:lineRule="exact"/>
      <w:ind w:left="720" w:hanging="720"/>
      <w:jc w:val="both"/>
    </w:pPr>
    <w:rPr>
      <w:rFonts w:ascii="Times New Roman" w:eastAsia="Times New Roman" w:hAnsi="Times New Roman" w:cs="Times New Roman"/>
      <w:sz w:val="24"/>
      <w:szCs w:val="20"/>
      <w:lang w:val="en-GB" w:eastAsia="ar-SA"/>
    </w:rPr>
  </w:style>
  <w:style w:type="paragraph" w:customStyle="1" w:styleId="AAAAA">
    <w:name w:val="AAAAA"/>
    <w:uiPriority w:val="99"/>
    <w:rsid w:val="006E5A55"/>
    <w:pPr>
      <w:suppressAutoHyphens/>
      <w:overflowPunct w:val="0"/>
      <w:autoSpaceDE w:val="0"/>
      <w:spacing w:after="0" w:line="240" w:lineRule="auto"/>
      <w:jc w:val="both"/>
      <w:textAlignment w:val="baseline"/>
    </w:pPr>
    <w:rPr>
      <w:rFonts w:ascii="Times New Roman" w:eastAsia="Times New Roman" w:hAnsi="Times New Roman" w:cs="Times New Roman"/>
      <w:sz w:val="20"/>
      <w:szCs w:val="20"/>
      <w:lang w:eastAsia="ar-SA"/>
    </w:rPr>
  </w:style>
  <w:style w:type="paragraph" w:customStyle="1" w:styleId="Tekstblokowy1">
    <w:name w:val="Tekst blokowy1"/>
    <w:basedOn w:val="Normalny"/>
    <w:uiPriority w:val="99"/>
    <w:rsid w:val="006E5A55"/>
    <w:pPr>
      <w:ind w:left="360" w:right="72"/>
    </w:pPr>
    <w:rPr>
      <w:rFonts w:ascii="Arial Narrow" w:hAnsi="Arial Narrow"/>
      <w:sz w:val="22"/>
      <w:szCs w:val="22"/>
    </w:rPr>
  </w:style>
  <w:style w:type="paragraph" w:customStyle="1" w:styleId="Tekstkomentarza1">
    <w:name w:val="Tekst komentarza1"/>
    <w:basedOn w:val="Normalny"/>
    <w:uiPriority w:val="99"/>
    <w:rsid w:val="006E5A55"/>
    <w:rPr>
      <w:sz w:val="20"/>
      <w:szCs w:val="20"/>
    </w:rPr>
  </w:style>
  <w:style w:type="paragraph" w:styleId="Tekstkomentarza">
    <w:name w:val="annotation text"/>
    <w:aliases w:val=" Znak9"/>
    <w:basedOn w:val="Normalny"/>
    <w:link w:val="TekstkomentarzaZnak"/>
    <w:uiPriority w:val="99"/>
    <w:rsid w:val="006E5A55"/>
    <w:pPr>
      <w:suppressAutoHyphens w:val="0"/>
    </w:pPr>
    <w:rPr>
      <w:sz w:val="20"/>
      <w:szCs w:val="20"/>
      <w:lang w:val="x-none" w:eastAsia="x-none"/>
    </w:rPr>
  </w:style>
  <w:style w:type="character" w:customStyle="1" w:styleId="TekstkomentarzaZnak">
    <w:name w:val="Tekst komentarza Znak"/>
    <w:aliases w:val=" Znak9 Znak"/>
    <w:basedOn w:val="Domylnaczcionkaakapitu"/>
    <w:link w:val="Tekstkomentarza"/>
    <w:uiPriority w:val="99"/>
    <w:rsid w:val="006E5A55"/>
    <w:rPr>
      <w:rFonts w:ascii="Times New Roman" w:eastAsia="Times New Roman" w:hAnsi="Times New Roman" w:cs="Times New Roman"/>
      <w:sz w:val="20"/>
      <w:szCs w:val="20"/>
      <w:lang w:val="x-none" w:eastAsia="x-none"/>
    </w:rPr>
  </w:style>
  <w:style w:type="paragraph" w:styleId="Tematkomentarza">
    <w:name w:val="annotation subject"/>
    <w:aliases w:val=" Znak8"/>
    <w:basedOn w:val="Tekstkomentarza1"/>
    <w:next w:val="Tekstkomentarza1"/>
    <w:link w:val="TematkomentarzaZnak"/>
    <w:uiPriority w:val="99"/>
    <w:rsid w:val="006E5A55"/>
    <w:rPr>
      <w:b/>
      <w:bCs/>
      <w:lang w:val="x-none"/>
    </w:rPr>
  </w:style>
  <w:style w:type="character" w:customStyle="1" w:styleId="TematkomentarzaZnak">
    <w:name w:val="Temat komentarza Znak"/>
    <w:aliases w:val=" Znak8 Znak"/>
    <w:basedOn w:val="TekstkomentarzaZnak"/>
    <w:link w:val="Tematkomentarza"/>
    <w:uiPriority w:val="99"/>
    <w:rsid w:val="006E5A55"/>
    <w:rPr>
      <w:rFonts w:ascii="Times New Roman" w:eastAsia="Times New Roman" w:hAnsi="Times New Roman" w:cs="Times New Roman"/>
      <w:b/>
      <w:bCs/>
      <w:sz w:val="20"/>
      <w:szCs w:val="20"/>
      <w:lang w:val="x-none" w:eastAsia="ar-SA"/>
    </w:rPr>
  </w:style>
  <w:style w:type="paragraph" w:styleId="Tekstdymka">
    <w:name w:val="Balloon Text"/>
    <w:aliases w:val=" Znak7"/>
    <w:basedOn w:val="Normalny"/>
    <w:link w:val="TekstdymkaZnak"/>
    <w:uiPriority w:val="99"/>
    <w:rsid w:val="006E5A55"/>
    <w:rPr>
      <w:rFonts w:ascii="Tahoma" w:hAnsi="Tahoma" w:cs="Tahoma"/>
      <w:sz w:val="16"/>
      <w:szCs w:val="16"/>
      <w:lang w:val="x-none"/>
    </w:rPr>
  </w:style>
  <w:style w:type="character" w:customStyle="1" w:styleId="TekstdymkaZnak">
    <w:name w:val="Tekst dymka Znak"/>
    <w:aliases w:val=" Znak7 Znak"/>
    <w:basedOn w:val="Domylnaczcionkaakapitu"/>
    <w:link w:val="Tekstdymka"/>
    <w:uiPriority w:val="99"/>
    <w:rsid w:val="006E5A55"/>
    <w:rPr>
      <w:rFonts w:ascii="Tahoma" w:eastAsia="Times New Roman" w:hAnsi="Tahoma" w:cs="Tahoma"/>
      <w:sz w:val="16"/>
      <w:szCs w:val="16"/>
      <w:lang w:val="x-none" w:eastAsia="ar-SA"/>
    </w:rPr>
  </w:style>
  <w:style w:type="paragraph" w:customStyle="1" w:styleId="xl24">
    <w:name w:val="xl24"/>
    <w:basedOn w:val="Normalny"/>
    <w:uiPriority w:val="99"/>
    <w:rsid w:val="006E5A55"/>
    <w:pPr>
      <w:spacing w:before="280" w:after="280"/>
    </w:pPr>
    <w:rPr>
      <w:rFonts w:ascii="Arial Narrow" w:hAnsi="Arial Narrow"/>
      <w:b/>
      <w:bCs/>
    </w:rPr>
  </w:style>
  <w:style w:type="paragraph" w:customStyle="1" w:styleId="xl25">
    <w:name w:val="xl25"/>
    <w:basedOn w:val="Normalny"/>
    <w:uiPriority w:val="99"/>
    <w:rsid w:val="006E5A55"/>
    <w:pPr>
      <w:spacing w:before="280" w:after="280"/>
    </w:pPr>
  </w:style>
  <w:style w:type="paragraph" w:customStyle="1" w:styleId="xl26">
    <w:name w:val="xl26"/>
    <w:basedOn w:val="Normalny"/>
    <w:uiPriority w:val="99"/>
    <w:rsid w:val="006E5A55"/>
    <w:pPr>
      <w:spacing w:before="280" w:after="280"/>
    </w:pPr>
    <w:rPr>
      <w:rFonts w:ascii="Arial" w:hAnsi="Arial" w:cs="Arial"/>
      <w:b/>
      <w:bCs/>
    </w:rPr>
  </w:style>
  <w:style w:type="paragraph" w:customStyle="1" w:styleId="xl27">
    <w:name w:val="xl27"/>
    <w:basedOn w:val="Normalny"/>
    <w:uiPriority w:val="99"/>
    <w:rsid w:val="006E5A55"/>
    <w:pPr>
      <w:spacing w:before="280" w:after="280"/>
    </w:pPr>
  </w:style>
  <w:style w:type="paragraph" w:customStyle="1" w:styleId="xl28">
    <w:name w:val="xl28"/>
    <w:basedOn w:val="Normalny"/>
    <w:uiPriority w:val="99"/>
    <w:rsid w:val="006E5A55"/>
    <w:pPr>
      <w:spacing w:before="280" w:after="280"/>
      <w:textAlignment w:val="center"/>
    </w:pPr>
  </w:style>
  <w:style w:type="paragraph" w:customStyle="1" w:styleId="xl29">
    <w:name w:val="xl29"/>
    <w:basedOn w:val="Normalny"/>
    <w:uiPriority w:val="99"/>
    <w:rsid w:val="006E5A55"/>
    <w:pPr>
      <w:pBdr>
        <w:top w:val="single" w:sz="4" w:space="0" w:color="000000"/>
        <w:left w:val="single" w:sz="4" w:space="0" w:color="000000"/>
        <w:bottom w:val="single" w:sz="4" w:space="0" w:color="000000"/>
        <w:right w:val="single" w:sz="4" w:space="0" w:color="000000"/>
      </w:pBdr>
      <w:spacing w:before="280" w:after="280"/>
    </w:pPr>
  </w:style>
  <w:style w:type="paragraph" w:customStyle="1" w:styleId="xl30">
    <w:name w:val="xl30"/>
    <w:basedOn w:val="Normalny"/>
    <w:uiPriority w:val="99"/>
    <w:rsid w:val="006E5A55"/>
    <w:pPr>
      <w:shd w:val="clear" w:color="auto" w:fill="C0C0C0"/>
      <w:spacing w:before="280" w:after="280"/>
    </w:pPr>
    <w:rPr>
      <w:rFonts w:ascii="Arial" w:hAnsi="Arial" w:cs="Arial"/>
      <w:b/>
      <w:bCs/>
    </w:rPr>
  </w:style>
  <w:style w:type="paragraph" w:customStyle="1" w:styleId="xl31">
    <w:name w:val="xl31"/>
    <w:basedOn w:val="Normalny"/>
    <w:uiPriority w:val="99"/>
    <w:rsid w:val="006E5A55"/>
    <w:pPr>
      <w:pBdr>
        <w:top w:val="single" w:sz="4" w:space="0" w:color="000000"/>
        <w:left w:val="single" w:sz="4" w:space="0" w:color="000000"/>
        <w:bottom w:val="single" w:sz="4" w:space="0" w:color="000000"/>
        <w:right w:val="single" w:sz="4" w:space="0" w:color="000000"/>
      </w:pBdr>
      <w:spacing w:before="280" w:after="280"/>
    </w:pPr>
    <w:rPr>
      <w:rFonts w:ascii="Arial Narrow" w:hAnsi="Arial Narrow"/>
      <w:b/>
      <w:bCs/>
    </w:rPr>
  </w:style>
  <w:style w:type="paragraph" w:customStyle="1" w:styleId="xl32">
    <w:name w:val="xl32"/>
    <w:basedOn w:val="Normalny"/>
    <w:uiPriority w:val="99"/>
    <w:rsid w:val="006E5A55"/>
    <w:pPr>
      <w:pBdr>
        <w:top w:val="single" w:sz="4" w:space="0" w:color="000000"/>
        <w:left w:val="single" w:sz="4" w:space="0" w:color="000000"/>
        <w:bottom w:val="single" w:sz="4" w:space="0" w:color="000000"/>
        <w:right w:val="single" w:sz="4" w:space="0" w:color="000000"/>
      </w:pBdr>
      <w:shd w:val="clear" w:color="auto" w:fill="AAAAAA"/>
      <w:spacing w:before="280" w:after="280"/>
    </w:pPr>
    <w:rPr>
      <w:rFonts w:ascii="Arial Narrow" w:hAnsi="Arial Narrow"/>
      <w:b/>
      <w:bCs/>
    </w:rPr>
  </w:style>
  <w:style w:type="paragraph" w:customStyle="1" w:styleId="xl33">
    <w:name w:val="xl33"/>
    <w:basedOn w:val="Normalny"/>
    <w:uiPriority w:val="99"/>
    <w:rsid w:val="006E5A55"/>
    <w:pPr>
      <w:spacing w:before="280" w:after="280"/>
      <w:jc w:val="center"/>
      <w:textAlignment w:val="center"/>
    </w:pPr>
    <w:rPr>
      <w:rFonts w:ascii="Arial" w:hAnsi="Arial" w:cs="Arial"/>
      <w:b/>
      <w:bCs/>
      <w:color w:val="FFCC99"/>
    </w:rPr>
  </w:style>
  <w:style w:type="paragraph" w:customStyle="1" w:styleId="xl34">
    <w:name w:val="xl34"/>
    <w:basedOn w:val="Normalny"/>
    <w:uiPriority w:val="99"/>
    <w:rsid w:val="006E5A55"/>
    <w:pPr>
      <w:pBdr>
        <w:top w:val="single" w:sz="4" w:space="0" w:color="000000"/>
        <w:left w:val="single" w:sz="4" w:space="0" w:color="000000"/>
        <w:bottom w:val="single" w:sz="4" w:space="0" w:color="000000"/>
        <w:right w:val="single" w:sz="4" w:space="0" w:color="000000"/>
      </w:pBdr>
      <w:shd w:val="clear" w:color="auto" w:fill="AAAAAA"/>
      <w:spacing w:before="280" w:after="280"/>
    </w:pPr>
    <w:rPr>
      <w:rFonts w:ascii="Arial Narrow" w:hAnsi="Arial Narrow"/>
      <w:b/>
      <w:bCs/>
    </w:rPr>
  </w:style>
  <w:style w:type="paragraph" w:customStyle="1" w:styleId="xl35">
    <w:name w:val="xl35"/>
    <w:basedOn w:val="Normalny"/>
    <w:uiPriority w:val="99"/>
    <w:rsid w:val="006E5A55"/>
    <w:pPr>
      <w:pBdr>
        <w:top w:val="single" w:sz="4" w:space="0" w:color="000000"/>
        <w:left w:val="single" w:sz="4" w:space="0" w:color="000000"/>
      </w:pBdr>
      <w:shd w:val="clear" w:color="auto" w:fill="AAAAAA"/>
      <w:spacing w:before="280" w:after="280"/>
    </w:pPr>
    <w:rPr>
      <w:rFonts w:ascii="Arial Narrow" w:hAnsi="Arial Narrow"/>
      <w:b/>
      <w:bCs/>
    </w:rPr>
  </w:style>
  <w:style w:type="paragraph" w:customStyle="1" w:styleId="xl36">
    <w:name w:val="xl36"/>
    <w:basedOn w:val="Normalny"/>
    <w:uiPriority w:val="99"/>
    <w:rsid w:val="006E5A55"/>
    <w:pPr>
      <w:pBdr>
        <w:top w:val="single" w:sz="4" w:space="0" w:color="000000"/>
      </w:pBdr>
      <w:shd w:val="clear" w:color="auto" w:fill="AAAAAA"/>
      <w:spacing w:before="280" w:after="280"/>
    </w:pPr>
    <w:rPr>
      <w:rFonts w:ascii="Arial Narrow" w:hAnsi="Arial Narrow"/>
      <w:b/>
      <w:bCs/>
    </w:rPr>
  </w:style>
  <w:style w:type="paragraph" w:customStyle="1" w:styleId="xl37">
    <w:name w:val="xl37"/>
    <w:basedOn w:val="Normalny"/>
    <w:uiPriority w:val="99"/>
    <w:rsid w:val="006E5A55"/>
    <w:pPr>
      <w:pBdr>
        <w:top w:val="single" w:sz="4" w:space="0" w:color="000000"/>
        <w:right w:val="single" w:sz="4" w:space="0" w:color="000000"/>
      </w:pBdr>
      <w:shd w:val="clear" w:color="auto" w:fill="AAAAAA"/>
      <w:spacing w:before="280" w:after="280"/>
    </w:pPr>
    <w:rPr>
      <w:rFonts w:ascii="Arial Narrow" w:hAnsi="Arial Narrow"/>
      <w:b/>
      <w:bCs/>
    </w:rPr>
  </w:style>
  <w:style w:type="paragraph" w:customStyle="1" w:styleId="xl38">
    <w:name w:val="xl38"/>
    <w:basedOn w:val="Normalny"/>
    <w:uiPriority w:val="99"/>
    <w:rsid w:val="006E5A55"/>
    <w:pPr>
      <w:pBdr>
        <w:top w:val="single" w:sz="4" w:space="0" w:color="000000"/>
        <w:left w:val="single" w:sz="4" w:space="0" w:color="000000"/>
        <w:bottom w:val="single" w:sz="4" w:space="0" w:color="000000"/>
      </w:pBdr>
      <w:shd w:val="clear" w:color="auto" w:fill="AAAAAA"/>
      <w:spacing w:before="280" w:after="280"/>
      <w:jc w:val="center"/>
    </w:pPr>
    <w:rPr>
      <w:rFonts w:ascii="Arial" w:hAnsi="Arial" w:cs="Arial"/>
      <w:b/>
      <w:bCs/>
    </w:rPr>
  </w:style>
  <w:style w:type="paragraph" w:customStyle="1" w:styleId="xl39">
    <w:name w:val="xl39"/>
    <w:basedOn w:val="Normalny"/>
    <w:uiPriority w:val="99"/>
    <w:rsid w:val="006E5A55"/>
    <w:pPr>
      <w:pBdr>
        <w:top w:val="single" w:sz="4" w:space="0" w:color="000000"/>
        <w:bottom w:val="single" w:sz="4" w:space="0" w:color="000000"/>
      </w:pBdr>
      <w:shd w:val="clear" w:color="auto" w:fill="AAAAAA"/>
      <w:spacing w:before="280" w:after="280"/>
      <w:jc w:val="center"/>
    </w:pPr>
    <w:rPr>
      <w:rFonts w:ascii="Arial" w:hAnsi="Arial" w:cs="Arial"/>
      <w:b/>
      <w:bCs/>
    </w:rPr>
  </w:style>
  <w:style w:type="paragraph" w:customStyle="1" w:styleId="xl40">
    <w:name w:val="xl40"/>
    <w:basedOn w:val="Normalny"/>
    <w:uiPriority w:val="99"/>
    <w:rsid w:val="006E5A55"/>
    <w:pPr>
      <w:pBdr>
        <w:top w:val="single" w:sz="4" w:space="0" w:color="000000"/>
        <w:bottom w:val="single" w:sz="4" w:space="0" w:color="000000"/>
        <w:right w:val="single" w:sz="4" w:space="0" w:color="000000"/>
      </w:pBdr>
      <w:shd w:val="clear" w:color="auto" w:fill="AAAAAA"/>
      <w:spacing w:before="280" w:after="280"/>
      <w:jc w:val="center"/>
    </w:pPr>
    <w:rPr>
      <w:rFonts w:ascii="Arial" w:hAnsi="Arial" w:cs="Arial"/>
      <w:b/>
      <w:bCs/>
    </w:rPr>
  </w:style>
  <w:style w:type="paragraph" w:customStyle="1" w:styleId="xl41">
    <w:name w:val="xl41"/>
    <w:basedOn w:val="Normalny"/>
    <w:uiPriority w:val="99"/>
    <w:rsid w:val="006E5A55"/>
    <w:pPr>
      <w:pBdr>
        <w:top w:val="single" w:sz="4" w:space="0" w:color="000000"/>
        <w:left w:val="single" w:sz="4" w:space="0" w:color="000000"/>
        <w:bottom w:val="single" w:sz="4" w:space="0" w:color="000000"/>
      </w:pBdr>
      <w:shd w:val="clear" w:color="auto" w:fill="AAAAAA"/>
      <w:spacing w:before="280" w:after="280"/>
    </w:pPr>
    <w:rPr>
      <w:rFonts w:ascii="Arial" w:hAnsi="Arial" w:cs="Arial"/>
      <w:color w:val="FFFF00"/>
    </w:rPr>
  </w:style>
  <w:style w:type="paragraph" w:customStyle="1" w:styleId="xl42">
    <w:name w:val="xl42"/>
    <w:basedOn w:val="Normalny"/>
    <w:uiPriority w:val="99"/>
    <w:rsid w:val="006E5A55"/>
    <w:pPr>
      <w:pBdr>
        <w:top w:val="single" w:sz="4" w:space="0" w:color="000000"/>
        <w:bottom w:val="single" w:sz="4" w:space="0" w:color="000000"/>
      </w:pBdr>
      <w:shd w:val="clear" w:color="auto" w:fill="AAAAAA"/>
      <w:spacing w:before="280" w:after="280"/>
    </w:pPr>
    <w:rPr>
      <w:rFonts w:ascii="Arial" w:hAnsi="Arial" w:cs="Arial"/>
      <w:color w:val="FFFF00"/>
    </w:rPr>
  </w:style>
  <w:style w:type="paragraph" w:customStyle="1" w:styleId="xl43">
    <w:name w:val="xl43"/>
    <w:basedOn w:val="Normalny"/>
    <w:uiPriority w:val="99"/>
    <w:rsid w:val="006E5A55"/>
    <w:pPr>
      <w:pBdr>
        <w:top w:val="single" w:sz="4" w:space="0" w:color="000000"/>
        <w:bottom w:val="single" w:sz="4" w:space="0" w:color="000000"/>
        <w:right w:val="single" w:sz="4" w:space="0" w:color="000000"/>
      </w:pBdr>
      <w:shd w:val="clear" w:color="auto" w:fill="AAAAAA"/>
      <w:spacing w:before="280" w:after="280"/>
    </w:pPr>
    <w:rPr>
      <w:rFonts w:ascii="Arial" w:hAnsi="Arial" w:cs="Arial"/>
      <w:color w:val="FFFF00"/>
    </w:rPr>
  </w:style>
  <w:style w:type="paragraph" w:customStyle="1" w:styleId="xl44">
    <w:name w:val="xl44"/>
    <w:basedOn w:val="Normalny"/>
    <w:uiPriority w:val="99"/>
    <w:rsid w:val="006E5A55"/>
    <w:pPr>
      <w:pBdr>
        <w:top w:val="single" w:sz="4" w:space="0" w:color="000000"/>
        <w:bottom w:val="single" w:sz="4" w:space="0" w:color="000000"/>
      </w:pBdr>
      <w:shd w:val="clear" w:color="auto" w:fill="AAAAAA"/>
      <w:spacing w:before="280" w:after="280"/>
    </w:pPr>
  </w:style>
  <w:style w:type="paragraph" w:customStyle="1" w:styleId="xl45">
    <w:name w:val="xl45"/>
    <w:basedOn w:val="Normalny"/>
    <w:uiPriority w:val="99"/>
    <w:rsid w:val="006E5A55"/>
    <w:pPr>
      <w:pBdr>
        <w:top w:val="single" w:sz="4" w:space="0" w:color="000000"/>
        <w:bottom w:val="single" w:sz="4" w:space="0" w:color="000000"/>
        <w:right w:val="single" w:sz="4" w:space="0" w:color="000000"/>
      </w:pBdr>
      <w:shd w:val="clear" w:color="auto" w:fill="AAAAAA"/>
      <w:spacing w:before="280" w:after="280"/>
    </w:pPr>
  </w:style>
  <w:style w:type="paragraph" w:customStyle="1" w:styleId="xl46">
    <w:name w:val="xl46"/>
    <w:basedOn w:val="Normalny"/>
    <w:uiPriority w:val="99"/>
    <w:rsid w:val="006E5A55"/>
    <w:pPr>
      <w:pBdr>
        <w:top w:val="single" w:sz="4" w:space="0" w:color="000000"/>
        <w:left w:val="single" w:sz="4" w:space="0" w:color="000000"/>
        <w:bottom w:val="single" w:sz="4" w:space="0" w:color="000000"/>
      </w:pBdr>
      <w:spacing w:before="280" w:after="280"/>
    </w:pPr>
    <w:rPr>
      <w:rFonts w:ascii="Arial Narrow" w:hAnsi="Arial Narrow"/>
      <w:b/>
      <w:bCs/>
    </w:rPr>
  </w:style>
  <w:style w:type="paragraph" w:customStyle="1" w:styleId="xl47">
    <w:name w:val="xl47"/>
    <w:basedOn w:val="Normalny"/>
    <w:uiPriority w:val="99"/>
    <w:rsid w:val="006E5A55"/>
    <w:pPr>
      <w:pBdr>
        <w:top w:val="single" w:sz="4" w:space="0" w:color="000000"/>
        <w:bottom w:val="single" w:sz="4" w:space="0" w:color="000000"/>
      </w:pBdr>
      <w:spacing w:before="280" w:after="280"/>
    </w:pPr>
    <w:rPr>
      <w:rFonts w:ascii="Arial Narrow" w:hAnsi="Arial Narrow"/>
      <w:b/>
      <w:bCs/>
    </w:rPr>
  </w:style>
  <w:style w:type="paragraph" w:customStyle="1" w:styleId="xl48">
    <w:name w:val="xl48"/>
    <w:basedOn w:val="Normalny"/>
    <w:uiPriority w:val="99"/>
    <w:rsid w:val="006E5A55"/>
    <w:pPr>
      <w:pBdr>
        <w:top w:val="single" w:sz="4" w:space="0" w:color="000000"/>
        <w:bottom w:val="single" w:sz="4" w:space="0" w:color="000000"/>
        <w:right w:val="single" w:sz="4" w:space="0" w:color="000000"/>
      </w:pBdr>
      <w:spacing w:before="280" w:after="280"/>
    </w:pPr>
    <w:rPr>
      <w:rFonts w:ascii="Arial Narrow" w:hAnsi="Arial Narrow"/>
      <w:b/>
      <w:bCs/>
    </w:rPr>
  </w:style>
  <w:style w:type="paragraph" w:customStyle="1" w:styleId="xl49">
    <w:name w:val="xl49"/>
    <w:basedOn w:val="Normalny"/>
    <w:uiPriority w:val="99"/>
    <w:rsid w:val="006E5A55"/>
    <w:pPr>
      <w:pBdr>
        <w:top w:val="single" w:sz="4" w:space="0" w:color="000000"/>
        <w:left w:val="single" w:sz="4" w:space="0" w:color="000000"/>
        <w:bottom w:val="single" w:sz="4" w:space="0" w:color="000000"/>
      </w:pBdr>
      <w:shd w:val="clear" w:color="auto" w:fill="AAAAAA"/>
      <w:spacing w:before="280" w:after="280"/>
    </w:pPr>
  </w:style>
  <w:style w:type="paragraph" w:customStyle="1" w:styleId="xl50">
    <w:name w:val="xl50"/>
    <w:basedOn w:val="Normalny"/>
    <w:uiPriority w:val="99"/>
    <w:rsid w:val="006E5A55"/>
    <w:pPr>
      <w:pBdr>
        <w:top w:val="single" w:sz="4" w:space="0" w:color="000000"/>
        <w:bottom w:val="single" w:sz="4" w:space="0" w:color="000000"/>
      </w:pBdr>
      <w:shd w:val="clear" w:color="auto" w:fill="AAAAAA"/>
      <w:spacing w:before="280" w:after="280"/>
    </w:pPr>
  </w:style>
  <w:style w:type="paragraph" w:customStyle="1" w:styleId="xl51">
    <w:name w:val="xl51"/>
    <w:basedOn w:val="Normalny"/>
    <w:uiPriority w:val="99"/>
    <w:rsid w:val="006E5A55"/>
    <w:pPr>
      <w:pBdr>
        <w:top w:val="single" w:sz="4" w:space="0" w:color="000000"/>
        <w:bottom w:val="single" w:sz="4" w:space="0" w:color="000000"/>
        <w:right w:val="single" w:sz="4" w:space="0" w:color="000000"/>
      </w:pBdr>
      <w:shd w:val="clear" w:color="auto" w:fill="AAAAAA"/>
      <w:spacing w:before="280" w:after="280"/>
    </w:pPr>
  </w:style>
  <w:style w:type="paragraph" w:customStyle="1" w:styleId="xl52">
    <w:name w:val="xl52"/>
    <w:basedOn w:val="Normalny"/>
    <w:uiPriority w:val="99"/>
    <w:rsid w:val="006E5A55"/>
    <w:pPr>
      <w:spacing w:before="280" w:after="280"/>
    </w:pPr>
    <w:rPr>
      <w:rFonts w:ascii="Arial" w:hAnsi="Arial" w:cs="Arial"/>
    </w:rPr>
  </w:style>
  <w:style w:type="paragraph" w:customStyle="1" w:styleId="xl53">
    <w:name w:val="xl53"/>
    <w:basedOn w:val="Normalny"/>
    <w:uiPriority w:val="99"/>
    <w:rsid w:val="006E5A55"/>
    <w:pPr>
      <w:pBdr>
        <w:top w:val="single" w:sz="4" w:space="0" w:color="000000"/>
        <w:left w:val="single" w:sz="4" w:space="0" w:color="000000"/>
        <w:bottom w:val="single" w:sz="4" w:space="0" w:color="000000"/>
        <w:right w:val="single" w:sz="4" w:space="0" w:color="000000"/>
      </w:pBdr>
      <w:shd w:val="clear" w:color="auto" w:fill="AAAAAA"/>
      <w:spacing w:before="280" w:after="280"/>
    </w:pPr>
    <w:rPr>
      <w:rFonts w:ascii="Arial" w:hAnsi="Arial" w:cs="Arial"/>
      <w:color w:val="FFFF00"/>
    </w:rPr>
  </w:style>
  <w:style w:type="paragraph" w:customStyle="1" w:styleId="xl54">
    <w:name w:val="xl54"/>
    <w:basedOn w:val="Normalny"/>
    <w:uiPriority w:val="99"/>
    <w:rsid w:val="006E5A55"/>
    <w:pPr>
      <w:pBdr>
        <w:top w:val="single" w:sz="4" w:space="0" w:color="000000"/>
        <w:left w:val="single" w:sz="4" w:space="0" w:color="000000"/>
        <w:bottom w:val="single" w:sz="4" w:space="0" w:color="000000"/>
      </w:pBdr>
      <w:shd w:val="clear" w:color="auto" w:fill="C0C0C0"/>
      <w:spacing w:before="280" w:after="280"/>
      <w:jc w:val="center"/>
    </w:pPr>
  </w:style>
  <w:style w:type="paragraph" w:customStyle="1" w:styleId="xl55">
    <w:name w:val="xl55"/>
    <w:basedOn w:val="Normalny"/>
    <w:uiPriority w:val="99"/>
    <w:rsid w:val="006E5A55"/>
    <w:pPr>
      <w:pBdr>
        <w:top w:val="single" w:sz="4" w:space="0" w:color="000000"/>
        <w:bottom w:val="single" w:sz="4" w:space="0" w:color="000000"/>
      </w:pBdr>
      <w:shd w:val="clear" w:color="auto" w:fill="C0C0C0"/>
      <w:spacing w:before="280" w:after="280"/>
      <w:jc w:val="center"/>
    </w:pPr>
  </w:style>
  <w:style w:type="paragraph" w:customStyle="1" w:styleId="xl56">
    <w:name w:val="xl56"/>
    <w:basedOn w:val="Normalny"/>
    <w:uiPriority w:val="99"/>
    <w:rsid w:val="006E5A55"/>
    <w:pPr>
      <w:pBdr>
        <w:top w:val="single" w:sz="4" w:space="0" w:color="000000"/>
        <w:bottom w:val="single" w:sz="4" w:space="0" w:color="000000"/>
        <w:right w:val="single" w:sz="4" w:space="0" w:color="000000"/>
      </w:pBdr>
      <w:shd w:val="clear" w:color="auto" w:fill="C0C0C0"/>
      <w:spacing w:before="280" w:after="280"/>
      <w:jc w:val="center"/>
    </w:pPr>
  </w:style>
  <w:style w:type="paragraph" w:customStyle="1" w:styleId="xl57">
    <w:name w:val="xl57"/>
    <w:basedOn w:val="Normalny"/>
    <w:uiPriority w:val="99"/>
    <w:rsid w:val="006E5A55"/>
    <w:pPr>
      <w:pBdr>
        <w:top w:val="single" w:sz="4" w:space="0" w:color="000000"/>
        <w:left w:val="single" w:sz="4" w:space="0" w:color="000000"/>
        <w:bottom w:val="single" w:sz="4" w:space="0" w:color="000000"/>
      </w:pBdr>
      <w:shd w:val="clear" w:color="auto" w:fill="C0C0C0"/>
      <w:spacing w:before="280" w:after="280"/>
      <w:jc w:val="center"/>
    </w:pPr>
    <w:rPr>
      <w:rFonts w:ascii="Arial" w:hAnsi="Arial" w:cs="Arial"/>
      <w:b/>
      <w:bCs/>
    </w:rPr>
  </w:style>
  <w:style w:type="paragraph" w:customStyle="1" w:styleId="xl58">
    <w:name w:val="xl58"/>
    <w:basedOn w:val="Normalny"/>
    <w:uiPriority w:val="99"/>
    <w:rsid w:val="006E5A55"/>
    <w:pPr>
      <w:pBdr>
        <w:top w:val="single" w:sz="4" w:space="0" w:color="000000"/>
        <w:bottom w:val="single" w:sz="4" w:space="0" w:color="000000"/>
      </w:pBdr>
      <w:shd w:val="clear" w:color="auto" w:fill="C0C0C0"/>
      <w:spacing w:before="280" w:after="280"/>
      <w:jc w:val="center"/>
    </w:pPr>
    <w:rPr>
      <w:rFonts w:ascii="Arial" w:hAnsi="Arial" w:cs="Arial"/>
      <w:b/>
      <w:bCs/>
    </w:rPr>
  </w:style>
  <w:style w:type="paragraph" w:customStyle="1" w:styleId="xl59">
    <w:name w:val="xl59"/>
    <w:basedOn w:val="Normalny"/>
    <w:uiPriority w:val="99"/>
    <w:rsid w:val="006E5A55"/>
    <w:pPr>
      <w:pBdr>
        <w:top w:val="single" w:sz="4" w:space="0" w:color="000000"/>
        <w:bottom w:val="single" w:sz="4" w:space="0" w:color="000000"/>
        <w:right w:val="single" w:sz="4" w:space="0" w:color="000000"/>
      </w:pBdr>
      <w:shd w:val="clear" w:color="auto" w:fill="C0C0C0"/>
      <w:spacing w:before="280" w:after="280"/>
      <w:jc w:val="center"/>
    </w:pPr>
    <w:rPr>
      <w:rFonts w:ascii="Arial" w:hAnsi="Arial" w:cs="Arial"/>
      <w:b/>
      <w:bCs/>
    </w:rPr>
  </w:style>
  <w:style w:type="paragraph" w:customStyle="1" w:styleId="xl60">
    <w:name w:val="xl60"/>
    <w:basedOn w:val="Normalny"/>
    <w:uiPriority w:val="99"/>
    <w:rsid w:val="006E5A55"/>
    <w:pPr>
      <w:pBdr>
        <w:top w:val="single" w:sz="4" w:space="0" w:color="000000"/>
        <w:left w:val="single" w:sz="4" w:space="0" w:color="000000"/>
        <w:bottom w:val="single" w:sz="4" w:space="0" w:color="000000"/>
      </w:pBdr>
      <w:shd w:val="clear" w:color="auto" w:fill="C0C0C0"/>
      <w:spacing w:before="280" w:after="280"/>
    </w:pPr>
  </w:style>
  <w:style w:type="paragraph" w:customStyle="1" w:styleId="xl61">
    <w:name w:val="xl61"/>
    <w:basedOn w:val="Normalny"/>
    <w:uiPriority w:val="99"/>
    <w:rsid w:val="006E5A55"/>
    <w:pPr>
      <w:pBdr>
        <w:top w:val="single" w:sz="4" w:space="0" w:color="000000"/>
        <w:bottom w:val="single" w:sz="4" w:space="0" w:color="000000"/>
      </w:pBdr>
      <w:shd w:val="clear" w:color="auto" w:fill="C0C0C0"/>
      <w:spacing w:before="280" w:after="280"/>
    </w:pPr>
  </w:style>
  <w:style w:type="paragraph" w:customStyle="1" w:styleId="xl62">
    <w:name w:val="xl62"/>
    <w:basedOn w:val="Normalny"/>
    <w:uiPriority w:val="99"/>
    <w:rsid w:val="006E5A55"/>
    <w:pPr>
      <w:pBdr>
        <w:top w:val="single" w:sz="4" w:space="0" w:color="000000"/>
        <w:bottom w:val="single" w:sz="4" w:space="0" w:color="000000"/>
        <w:right w:val="single" w:sz="4" w:space="0" w:color="000000"/>
      </w:pBdr>
      <w:shd w:val="clear" w:color="auto" w:fill="C0C0C0"/>
      <w:spacing w:before="280" w:after="280"/>
    </w:pPr>
  </w:style>
  <w:style w:type="paragraph" w:customStyle="1" w:styleId="xl63">
    <w:name w:val="xl63"/>
    <w:basedOn w:val="Normalny"/>
    <w:uiPriority w:val="99"/>
    <w:rsid w:val="006E5A55"/>
    <w:pPr>
      <w:pBdr>
        <w:top w:val="single" w:sz="4" w:space="0" w:color="000000"/>
        <w:bottom w:val="single" w:sz="4" w:space="0" w:color="000000"/>
      </w:pBdr>
      <w:shd w:val="clear" w:color="auto" w:fill="C0C0C0"/>
      <w:spacing w:before="280" w:after="280"/>
    </w:pPr>
  </w:style>
  <w:style w:type="paragraph" w:customStyle="1" w:styleId="xl64">
    <w:name w:val="xl64"/>
    <w:basedOn w:val="Normalny"/>
    <w:uiPriority w:val="99"/>
    <w:rsid w:val="006E5A55"/>
    <w:pPr>
      <w:spacing w:before="280" w:after="280"/>
      <w:jc w:val="center"/>
    </w:pPr>
  </w:style>
  <w:style w:type="paragraph" w:customStyle="1" w:styleId="xl65">
    <w:name w:val="xl65"/>
    <w:basedOn w:val="Normalny"/>
    <w:uiPriority w:val="99"/>
    <w:rsid w:val="006E5A55"/>
    <w:pPr>
      <w:spacing w:before="280" w:after="280"/>
      <w:jc w:val="center"/>
    </w:pPr>
    <w:rPr>
      <w:rFonts w:ascii="Arial" w:hAnsi="Arial" w:cs="Arial"/>
      <w:b/>
      <w:bCs/>
    </w:rPr>
  </w:style>
  <w:style w:type="paragraph" w:customStyle="1" w:styleId="xl66">
    <w:name w:val="xl66"/>
    <w:basedOn w:val="Normalny"/>
    <w:uiPriority w:val="99"/>
    <w:rsid w:val="006E5A55"/>
    <w:pPr>
      <w:pBdr>
        <w:bottom w:val="single" w:sz="4" w:space="0" w:color="000000"/>
      </w:pBdr>
      <w:spacing w:before="280" w:after="280"/>
    </w:pPr>
  </w:style>
  <w:style w:type="paragraph" w:customStyle="1" w:styleId="xl67">
    <w:name w:val="xl67"/>
    <w:basedOn w:val="Normalny"/>
    <w:uiPriority w:val="99"/>
    <w:rsid w:val="006E5A55"/>
    <w:pPr>
      <w:pBdr>
        <w:top w:val="single" w:sz="4" w:space="0" w:color="000000"/>
        <w:left w:val="single" w:sz="4" w:space="0" w:color="000000"/>
        <w:bottom w:val="single" w:sz="4" w:space="0" w:color="000000"/>
      </w:pBdr>
      <w:shd w:val="clear" w:color="auto" w:fill="C0C0C0"/>
      <w:spacing w:before="280" w:after="280"/>
      <w:jc w:val="center"/>
    </w:pPr>
    <w:rPr>
      <w:rFonts w:ascii="Arial" w:hAnsi="Arial" w:cs="Arial"/>
    </w:rPr>
  </w:style>
  <w:style w:type="paragraph" w:customStyle="1" w:styleId="xl68">
    <w:name w:val="xl68"/>
    <w:basedOn w:val="Normalny"/>
    <w:uiPriority w:val="99"/>
    <w:rsid w:val="006E5A55"/>
    <w:pPr>
      <w:pBdr>
        <w:bottom w:val="single" w:sz="4" w:space="0" w:color="000000"/>
      </w:pBdr>
      <w:spacing w:before="280" w:after="280"/>
    </w:pPr>
  </w:style>
  <w:style w:type="paragraph" w:customStyle="1" w:styleId="xl69">
    <w:name w:val="xl69"/>
    <w:basedOn w:val="Normalny"/>
    <w:uiPriority w:val="99"/>
    <w:rsid w:val="006E5A55"/>
    <w:pPr>
      <w:spacing w:before="280" w:after="280"/>
    </w:pPr>
    <w:rPr>
      <w:rFonts w:ascii="Arial" w:hAnsi="Arial" w:cs="Arial"/>
      <w:b/>
      <w:bCs/>
    </w:rPr>
  </w:style>
  <w:style w:type="paragraph" w:customStyle="1" w:styleId="xl70">
    <w:name w:val="xl70"/>
    <w:basedOn w:val="Normalny"/>
    <w:uiPriority w:val="99"/>
    <w:rsid w:val="006E5A55"/>
    <w:pPr>
      <w:spacing w:before="280" w:after="280"/>
    </w:pPr>
    <w:rPr>
      <w:rFonts w:ascii="Arial" w:hAnsi="Arial" w:cs="Arial"/>
      <w:b/>
      <w:bCs/>
      <w:color w:val="FFCC99"/>
    </w:rPr>
  </w:style>
  <w:style w:type="paragraph" w:customStyle="1" w:styleId="xl71">
    <w:name w:val="xl71"/>
    <w:basedOn w:val="Normalny"/>
    <w:uiPriority w:val="99"/>
    <w:rsid w:val="006E5A55"/>
    <w:pPr>
      <w:pBdr>
        <w:top w:val="single" w:sz="4" w:space="0" w:color="000000"/>
        <w:left w:val="single" w:sz="4" w:space="0" w:color="000000"/>
        <w:bottom w:val="single" w:sz="4" w:space="0" w:color="000000"/>
      </w:pBdr>
      <w:spacing w:before="280" w:after="280"/>
      <w:jc w:val="center"/>
    </w:pPr>
  </w:style>
  <w:style w:type="paragraph" w:customStyle="1" w:styleId="xl72">
    <w:name w:val="xl72"/>
    <w:basedOn w:val="Normalny"/>
    <w:uiPriority w:val="99"/>
    <w:rsid w:val="006E5A55"/>
    <w:pPr>
      <w:pBdr>
        <w:top w:val="single" w:sz="4" w:space="0" w:color="000000"/>
        <w:bottom w:val="single" w:sz="4" w:space="0" w:color="000000"/>
        <w:right w:val="single" w:sz="4" w:space="0" w:color="000000"/>
      </w:pBdr>
      <w:spacing w:before="280" w:after="280"/>
      <w:jc w:val="center"/>
    </w:pPr>
  </w:style>
  <w:style w:type="paragraph" w:customStyle="1" w:styleId="xl73">
    <w:name w:val="xl73"/>
    <w:basedOn w:val="Normalny"/>
    <w:uiPriority w:val="99"/>
    <w:rsid w:val="006E5A55"/>
    <w:pPr>
      <w:pBdr>
        <w:top w:val="single" w:sz="4" w:space="0" w:color="000000"/>
        <w:bottom w:val="single" w:sz="4" w:space="0" w:color="000000"/>
        <w:right w:val="single" w:sz="4" w:space="0" w:color="000000"/>
      </w:pBdr>
      <w:spacing w:before="280" w:after="280"/>
    </w:pPr>
  </w:style>
  <w:style w:type="paragraph" w:customStyle="1" w:styleId="xl74">
    <w:name w:val="xl74"/>
    <w:basedOn w:val="Normalny"/>
    <w:uiPriority w:val="99"/>
    <w:rsid w:val="006E5A55"/>
    <w:pPr>
      <w:spacing w:before="280" w:after="280"/>
    </w:pPr>
    <w:rPr>
      <w:rFonts w:ascii="Arial" w:hAnsi="Arial" w:cs="Arial"/>
      <w:b/>
      <w:bCs/>
      <w:sz w:val="28"/>
      <w:szCs w:val="28"/>
    </w:rPr>
  </w:style>
  <w:style w:type="paragraph" w:customStyle="1" w:styleId="xl75">
    <w:name w:val="xl75"/>
    <w:basedOn w:val="Normalny"/>
    <w:uiPriority w:val="99"/>
    <w:rsid w:val="006E5A55"/>
    <w:pPr>
      <w:pBdr>
        <w:top w:val="single" w:sz="4" w:space="0" w:color="000000"/>
        <w:left w:val="single" w:sz="4" w:space="0" w:color="000000"/>
        <w:bottom w:val="single" w:sz="4" w:space="0" w:color="000000"/>
      </w:pBdr>
      <w:shd w:val="clear" w:color="auto" w:fill="FFCC99"/>
      <w:spacing w:before="280" w:after="280"/>
    </w:pPr>
  </w:style>
  <w:style w:type="paragraph" w:customStyle="1" w:styleId="xl76">
    <w:name w:val="xl76"/>
    <w:basedOn w:val="Normalny"/>
    <w:uiPriority w:val="99"/>
    <w:rsid w:val="006E5A55"/>
    <w:pPr>
      <w:pBdr>
        <w:top w:val="single" w:sz="4" w:space="0" w:color="000000"/>
        <w:bottom w:val="single" w:sz="4" w:space="0" w:color="000000"/>
      </w:pBdr>
      <w:shd w:val="clear" w:color="auto" w:fill="FFCC99"/>
      <w:spacing w:before="280" w:after="280"/>
    </w:pPr>
  </w:style>
  <w:style w:type="paragraph" w:customStyle="1" w:styleId="xl77">
    <w:name w:val="xl77"/>
    <w:basedOn w:val="Normalny"/>
    <w:uiPriority w:val="99"/>
    <w:rsid w:val="006E5A55"/>
    <w:pPr>
      <w:pBdr>
        <w:top w:val="single" w:sz="4" w:space="0" w:color="000000"/>
        <w:bottom w:val="single" w:sz="4" w:space="0" w:color="000000"/>
        <w:right w:val="single" w:sz="4" w:space="0" w:color="000000"/>
      </w:pBdr>
      <w:shd w:val="clear" w:color="auto" w:fill="FFCC99"/>
      <w:spacing w:before="280" w:after="280"/>
    </w:pPr>
  </w:style>
  <w:style w:type="paragraph" w:customStyle="1" w:styleId="xl78">
    <w:name w:val="xl78"/>
    <w:basedOn w:val="Normalny"/>
    <w:uiPriority w:val="99"/>
    <w:rsid w:val="006E5A55"/>
    <w:pPr>
      <w:pBdr>
        <w:top w:val="single" w:sz="4" w:space="0" w:color="000000"/>
        <w:left w:val="single" w:sz="4" w:space="0" w:color="000000"/>
        <w:bottom w:val="single" w:sz="4" w:space="0" w:color="000000"/>
      </w:pBdr>
      <w:shd w:val="clear" w:color="auto" w:fill="FFCC99"/>
      <w:spacing w:before="280" w:after="280"/>
    </w:pPr>
  </w:style>
  <w:style w:type="paragraph" w:customStyle="1" w:styleId="xl79">
    <w:name w:val="xl79"/>
    <w:basedOn w:val="Normalny"/>
    <w:uiPriority w:val="99"/>
    <w:rsid w:val="006E5A55"/>
    <w:pPr>
      <w:pBdr>
        <w:top w:val="single" w:sz="4" w:space="0" w:color="000000"/>
        <w:bottom w:val="single" w:sz="4" w:space="0" w:color="000000"/>
      </w:pBdr>
      <w:shd w:val="clear" w:color="auto" w:fill="FFCC99"/>
      <w:spacing w:before="280" w:after="280"/>
    </w:pPr>
  </w:style>
  <w:style w:type="paragraph" w:customStyle="1" w:styleId="xl80">
    <w:name w:val="xl80"/>
    <w:basedOn w:val="Normalny"/>
    <w:uiPriority w:val="99"/>
    <w:rsid w:val="006E5A55"/>
    <w:pPr>
      <w:pBdr>
        <w:top w:val="single" w:sz="4" w:space="0" w:color="000000"/>
        <w:bottom w:val="single" w:sz="4" w:space="0" w:color="000000"/>
        <w:right w:val="single" w:sz="4" w:space="0" w:color="000000"/>
      </w:pBdr>
      <w:shd w:val="clear" w:color="auto" w:fill="FFCC99"/>
      <w:spacing w:before="280" w:after="280"/>
    </w:pPr>
  </w:style>
  <w:style w:type="paragraph" w:customStyle="1" w:styleId="xl81">
    <w:name w:val="xl81"/>
    <w:basedOn w:val="Normalny"/>
    <w:uiPriority w:val="99"/>
    <w:rsid w:val="006E5A55"/>
    <w:pPr>
      <w:pBdr>
        <w:top w:val="single" w:sz="4" w:space="0" w:color="000000"/>
        <w:left w:val="single" w:sz="4" w:space="0" w:color="000000"/>
        <w:bottom w:val="single" w:sz="4" w:space="0" w:color="000000"/>
      </w:pBdr>
      <w:spacing w:before="280" w:after="280"/>
      <w:jc w:val="center"/>
    </w:pPr>
    <w:rPr>
      <w:rFonts w:ascii="Arial" w:hAnsi="Arial" w:cs="Arial"/>
      <w:b/>
      <w:bCs/>
    </w:rPr>
  </w:style>
  <w:style w:type="paragraph" w:customStyle="1" w:styleId="xl82">
    <w:name w:val="xl82"/>
    <w:basedOn w:val="Normalny"/>
    <w:uiPriority w:val="99"/>
    <w:rsid w:val="006E5A55"/>
    <w:pPr>
      <w:pBdr>
        <w:top w:val="single" w:sz="4" w:space="0" w:color="000000"/>
        <w:bottom w:val="single" w:sz="4" w:space="0" w:color="000000"/>
      </w:pBdr>
      <w:spacing w:before="280" w:after="280"/>
      <w:jc w:val="center"/>
    </w:pPr>
    <w:rPr>
      <w:rFonts w:ascii="Arial" w:hAnsi="Arial" w:cs="Arial"/>
      <w:b/>
      <w:bCs/>
    </w:rPr>
  </w:style>
  <w:style w:type="paragraph" w:customStyle="1" w:styleId="xl83">
    <w:name w:val="xl83"/>
    <w:basedOn w:val="Normalny"/>
    <w:uiPriority w:val="99"/>
    <w:rsid w:val="006E5A55"/>
    <w:pPr>
      <w:pBdr>
        <w:top w:val="single" w:sz="4" w:space="0" w:color="000000"/>
        <w:bottom w:val="single" w:sz="4" w:space="0" w:color="000000"/>
        <w:right w:val="single" w:sz="4" w:space="0" w:color="000000"/>
      </w:pBdr>
      <w:spacing w:before="280" w:after="280"/>
      <w:jc w:val="center"/>
    </w:pPr>
    <w:rPr>
      <w:rFonts w:ascii="Arial" w:hAnsi="Arial" w:cs="Arial"/>
      <w:b/>
      <w:bCs/>
    </w:rPr>
  </w:style>
  <w:style w:type="paragraph" w:customStyle="1" w:styleId="Tekstpodstawowyzwciciem1">
    <w:name w:val="Tekst podstawowy z wcięciem1"/>
    <w:basedOn w:val="Tekstpodstawowy"/>
    <w:uiPriority w:val="99"/>
    <w:rsid w:val="006E5A55"/>
    <w:pPr>
      <w:spacing w:after="120"/>
      <w:ind w:firstLine="210"/>
    </w:pPr>
    <w:rPr>
      <w:rFonts w:ascii="Times New Roman" w:hAnsi="Times New Roman" w:cs="Times New Roman"/>
      <w:sz w:val="20"/>
      <w:szCs w:val="20"/>
      <w:lang w:val="en-GB"/>
    </w:rPr>
  </w:style>
  <w:style w:type="paragraph" w:customStyle="1" w:styleId="Listapunktowana21">
    <w:name w:val="Lista punktowana 21"/>
    <w:basedOn w:val="Normalny"/>
    <w:uiPriority w:val="99"/>
    <w:rsid w:val="006E5A55"/>
    <w:rPr>
      <w:sz w:val="20"/>
      <w:szCs w:val="20"/>
      <w:lang w:val="en-GB"/>
    </w:rPr>
  </w:style>
  <w:style w:type="paragraph" w:customStyle="1" w:styleId="Listapunktowana31">
    <w:name w:val="Lista punktowana 31"/>
    <w:basedOn w:val="Normalny"/>
    <w:uiPriority w:val="99"/>
    <w:rsid w:val="006E5A55"/>
    <w:rPr>
      <w:sz w:val="20"/>
      <w:szCs w:val="20"/>
      <w:lang w:val="en-GB"/>
    </w:rPr>
  </w:style>
  <w:style w:type="paragraph" w:customStyle="1" w:styleId="Tekst">
    <w:name w:val="Tekst"/>
    <w:basedOn w:val="Normalny"/>
    <w:uiPriority w:val="99"/>
    <w:rsid w:val="006E5A55"/>
    <w:pPr>
      <w:spacing w:before="60" w:line="360" w:lineRule="auto"/>
      <w:ind w:firstLine="851"/>
      <w:jc w:val="both"/>
    </w:pPr>
    <w:rPr>
      <w:rFonts w:ascii="Arial" w:hAnsi="Arial"/>
      <w:sz w:val="20"/>
      <w:szCs w:val="20"/>
    </w:rPr>
  </w:style>
  <w:style w:type="paragraph" w:customStyle="1" w:styleId="Styl1">
    <w:name w:val="Styl1"/>
    <w:basedOn w:val="Normalny"/>
    <w:uiPriority w:val="99"/>
    <w:rsid w:val="006E5A55"/>
    <w:pPr>
      <w:jc w:val="both"/>
    </w:pPr>
    <w:rPr>
      <w:rFonts w:ascii="Arial" w:hAnsi="Arial"/>
      <w:sz w:val="20"/>
    </w:rPr>
  </w:style>
  <w:style w:type="paragraph" w:customStyle="1" w:styleId="pkt">
    <w:name w:val="pkt"/>
    <w:basedOn w:val="Normalny"/>
    <w:rsid w:val="006E5A55"/>
    <w:pPr>
      <w:overflowPunct w:val="0"/>
      <w:autoSpaceDE w:val="0"/>
      <w:spacing w:before="60" w:after="60"/>
      <w:ind w:left="851" w:hanging="295"/>
      <w:jc w:val="both"/>
      <w:textAlignment w:val="baseline"/>
    </w:pPr>
    <w:rPr>
      <w:szCs w:val="20"/>
    </w:rPr>
  </w:style>
  <w:style w:type="paragraph" w:customStyle="1" w:styleId="font5">
    <w:name w:val="font5"/>
    <w:basedOn w:val="Normalny"/>
    <w:uiPriority w:val="99"/>
    <w:rsid w:val="006E5A55"/>
    <w:pPr>
      <w:spacing w:before="280" w:after="280"/>
    </w:pPr>
    <w:rPr>
      <w:rFonts w:ascii="Arial" w:eastAsia="Arial Unicode MS" w:hAnsi="Arial" w:cs="Arial"/>
      <w:b/>
      <w:bCs/>
      <w:sz w:val="20"/>
      <w:szCs w:val="20"/>
      <w:lang w:val="en-GB"/>
    </w:rPr>
  </w:style>
  <w:style w:type="paragraph" w:customStyle="1" w:styleId="font6">
    <w:name w:val="font6"/>
    <w:basedOn w:val="Normalny"/>
    <w:uiPriority w:val="99"/>
    <w:rsid w:val="006E5A55"/>
    <w:pPr>
      <w:spacing w:before="280" w:after="280"/>
    </w:pPr>
    <w:rPr>
      <w:rFonts w:ascii="Arial" w:eastAsia="Arial Unicode MS" w:hAnsi="Arial" w:cs="Arial"/>
      <w:sz w:val="20"/>
      <w:szCs w:val="20"/>
      <w:lang w:val="en-GB"/>
    </w:rPr>
  </w:style>
  <w:style w:type="paragraph" w:customStyle="1" w:styleId="font0">
    <w:name w:val="font0"/>
    <w:basedOn w:val="Normalny"/>
    <w:uiPriority w:val="99"/>
    <w:rsid w:val="006E5A55"/>
    <w:pPr>
      <w:spacing w:before="280" w:after="280"/>
    </w:pPr>
    <w:rPr>
      <w:rFonts w:ascii="Arial" w:eastAsia="Arial Unicode MS" w:hAnsi="Arial" w:cs="Arial"/>
      <w:sz w:val="20"/>
      <w:szCs w:val="20"/>
      <w:lang w:val="en-GB"/>
    </w:rPr>
  </w:style>
  <w:style w:type="paragraph" w:customStyle="1" w:styleId="Nagwekstrony">
    <w:name w:val="Nag?—wek strony"/>
    <w:basedOn w:val="Normalny"/>
    <w:uiPriority w:val="99"/>
    <w:rsid w:val="006E5A55"/>
    <w:pPr>
      <w:tabs>
        <w:tab w:val="center" w:pos="4153"/>
        <w:tab w:val="right" w:pos="8306"/>
      </w:tabs>
    </w:pPr>
    <w:rPr>
      <w:sz w:val="20"/>
      <w:szCs w:val="20"/>
      <w:lang w:val="en-GB"/>
    </w:rPr>
  </w:style>
  <w:style w:type="paragraph" w:customStyle="1" w:styleId="Legenda1">
    <w:name w:val="Legenda1"/>
    <w:basedOn w:val="Normalny"/>
    <w:next w:val="Normalny"/>
    <w:uiPriority w:val="99"/>
    <w:rsid w:val="006E5A55"/>
    <w:pPr>
      <w:keepNext/>
      <w:tabs>
        <w:tab w:val="left" w:pos="284"/>
      </w:tabs>
      <w:spacing w:before="240"/>
      <w:ind w:left="1134" w:hanging="1134"/>
    </w:pPr>
    <w:rPr>
      <w:rFonts w:ascii="Arial" w:hAnsi="Arial"/>
      <w:bCs/>
      <w:sz w:val="22"/>
      <w:szCs w:val="20"/>
    </w:rPr>
  </w:style>
  <w:style w:type="paragraph" w:customStyle="1" w:styleId="Listapunktowana1">
    <w:name w:val="Lista punktowana1"/>
    <w:basedOn w:val="Normalny"/>
    <w:uiPriority w:val="99"/>
    <w:rsid w:val="006E5A55"/>
    <w:pPr>
      <w:spacing w:line="360" w:lineRule="auto"/>
      <w:ind w:right="-57"/>
      <w:jc w:val="both"/>
    </w:pPr>
    <w:rPr>
      <w:szCs w:val="20"/>
    </w:rPr>
  </w:style>
  <w:style w:type="paragraph" w:customStyle="1" w:styleId="WW-Tekstpodstawowy3">
    <w:name w:val="WW-Tekst podstawowy 3"/>
    <w:basedOn w:val="Normalny"/>
    <w:uiPriority w:val="99"/>
    <w:rsid w:val="006E5A55"/>
    <w:pPr>
      <w:tabs>
        <w:tab w:val="left" w:pos="709"/>
      </w:tabs>
      <w:spacing w:line="360" w:lineRule="auto"/>
      <w:jc w:val="both"/>
    </w:pPr>
    <w:rPr>
      <w:color w:val="FF0000"/>
      <w:szCs w:val="20"/>
    </w:rPr>
  </w:style>
  <w:style w:type="paragraph" w:customStyle="1" w:styleId="zwyklyZnak">
    <w:name w:val="zwykly Znak"/>
    <w:basedOn w:val="Normalny"/>
    <w:uiPriority w:val="99"/>
    <w:rsid w:val="006E5A55"/>
    <w:pPr>
      <w:spacing w:before="30" w:after="30" w:line="360" w:lineRule="auto"/>
      <w:jc w:val="both"/>
    </w:pPr>
    <w:rPr>
      <w:rFonts w:ascii="Arial" w:hAnsi="Arial"/>
      <w:sz w:val="22"/>
    </w:rPr>
  </w:style>
  <w:style w:type="paragraph" w:customStyle="1" w:styleId="zwyklywcietyZnak">
    <w:name w:val="zwykly wciety Znak"/>
    <w:basedOn w:val="Normalny"/>
    <w:uiPriority w:val="99"/>
    <w:rsid w:val="006E5A55"/>
    <w:pPr>
      <w:spacing w:before="30" w:after="30" w:line="360" w:lineRule="auto"/>
      <w:ind w:firstLine="567"/>
      <w:jc w:val="both"/>
    </w:pPr>
    <w:rPr>
      <w:rFonts w:ascii="Arial" w:hAnsi="Arial"/>
      <w:sz w:val="22"/>
    </w:rPr>
  </w:style>
  <w:style w:type="paragraph" w:customStyle="1" w:styleId="wyliczanie">
    <w:name w:val="wyliczanie"/>
    <w:basedOn w:val="Normalny"/>
    <w:uiPriority w:val="99"/>
    <w:rsid w:val="006E5A55"/>
    <w:pPr>
      <w:spacing w:before="30" w:after="30" w:line="360" w:lineRule="auto"/>
    </w:pPr>
    <w:rPr>
      <w:rFonts w:ascii="Arial" w:hAnsi="Arial"/>
      <w:sz w:val="22"/>
    </w:rPr>
  </w:style>
  <w:style w:type="paragraph" w:customStyle="1" w:styleId="Standard">
    <w:name w:val="Standard"/>
    <w:basedOn w:val="Normalny"/>
    <w:uiPriority w:val="99"/>
    <w:rsid w:val="006E5A55"/>
    <w:pPr>
      <w:widowControl w:val="0"/>
    </w:pPr>
    <w:rPr>
      <w:szCs w:val="20"/>
    </w:rPr>
  </w:style>
  <w:style w:type="paragraph" w:customStyle="1" w:styleId="StylPrzed0pt">
    <w:name w:val="Styl Przed:  0 pt"/>
    <w:basedOn w:val="Normalny"/>
    <w:uiPriority w:val="99"/>
    <w:rsid w:val="006E5A55"/>
    <w:pPr>
      <w:tabs>
        <w:tab w:val="left" w:pos="360"/>
      </w:tabs>
    </w:pPr>
  </w:style>
  <w:style w:type="paragraph" w:styleId="Tekstprzypisukocowego">
    <w:name w:val="endnote text"/>
    <w:aliases w:val=" Znak6"/>
    <w:basedOn w:val="Normalny"/>
    <w:link w:val="TekstprzypisukocowegoZnak"/>
    <w:uiPriority w:val="99"/>
    <w:semiHidden/>
    <w:rsid w:val="006E5A55"/>
    <w:rPr>
      <w:sz w:val="20"/>
      <w:szCs w:val="20"/>
      <w:lang w:val="x-none"/>
    </w:rPr>
  </w:style>
  <w:style w:type="character" w:customStyle="1" w:styleId="TekstprzypisukocowegoZnak">
    <w:name w:val="Tekst przypisu końcowego Znak"/>
    <w:aliases w:val=" Znak6 Znak"/>
    <w:basedOn w:val="Domylnaczcionkaakapitu"/>
    <w:link w:val="Tekstprzypisukocowego"/>
    <w:uiPriority w:val="99"/>
    <w:semiHidden/>
    <w:rsid w:val="006E5A55"/>
    <w:rPr>
      <w:rFonts w:ascii="Times New Roman" w:eastAsia="Times New Roman" w:hAnsi="Times New Roman" w:cs="Times New Roman"/>
      <w:sz w:val="20"/>
      <w:szCs w:val="20"/>
      <w:lang w:val="x-none" w:eastAsia="ar-SA"/>
    </w:rPr>
  </w:style>
  <w:style w:type="paragraph" w:customStyle="1" w:styleId="Nagowek3">
    <w:name w:val="Nagłowek 3"/>
    <w:basedOn w:val="Nagwek2"/>
    <w:uiPriority w:val="99"/>
    <w:rsid w:val="006E5A55"/>
    <w:pPr>
      <w:keepNext w:val="0"/>
      <w:snapToGrid w:val="0"/>
      <w:spacing w:before="240"/>
    </w:pPr>
    <w:rPr>
      <w:rFonts w:ascii="Arial" w:hAnsi="Arial"/>
      <w:bCs w:val="0"/>
      <w:sz w:val="24"/>
      <w:szCs w:val="20"/>
    </w:rPr>
  </w:style>
  <w:style w:type="paragraph" w:customStyle="1" w:styleId="edek">
    <w:name w:val="edek"/>
    <w:basedOn w:val="Normalny"/>
    <w:uiPriority w:val="99"/>
    <w:rsid w:val="006E5A55"/>
    <w:pPr>
      <w:snapToGrid w:val="0"/>
      <w:jc w:val="both"/>
    </w:pPr>
    <w:rPr>
      <w:szCs w:val="20"/>
    </w:rPr>
  </w:style>
  <w:style w:type="paragraph" w:customStyle="1" w:styleId="WW-Domylnie">
    <w:name w:val="WW-Domyślnie"/>
    <w:uiPriority w:val="99"/>
    <w:rsid w:val="006E5A55"/>
    <w:pPr>
      <w:widowControl w:val="0"/>
      <w:suppressAutoHyphens/>
      <w:autoSpaceDE w:val="0"/>
      <w:spacing w:after="0" w:line="240" w:lineRule="auto"/>
    </w:pPr>
    <w:rPr>
      <w:rFonts w:ascii="Times New Roman" w:eastAsia="Times New Roman" w:hAnsi="Times New Roman" w:cs="Times New Roman"/>
      <w:sz w:val="24"/>
      <w:szCs w:val="24"/>
      <w:lang w:eastAsia="ar-SA"/>
    </w:rPr>
  </w:style>
  <w:style w:type="paragraph" w:customStyle="1" w:styleId="Przem1">
    <w:name w:val="Przem1"/>
    <w:uiPriority w:val="99"/>
    <w:rsid w:val="006E5A55"/>
    <w:pPr>
      <w:widowControl w:val="0"/>
      <w:suppressAutoHyphens/>
      <w:spacing w:after="0" w:line="240" w:lineRule="auto"/>
    </w:pPr>
    <w:rPr>
      <w:rFonts w:ascii="Times New Roman" w:eastAsia="Times New Roman" w:hAnsi="Times New Roman" w:cs="Times New Roman"/>
      <w:color w:val="000000"/>
      <w:sz w:val="28"/>
      <w:szCs w:val="20"/>
      <w:lang w:eastAsia="ar-SA"/>
    </w:rPr>
  </w:style>
  <w:style w:type="paragraph" w:customStyle="1" w:styleId="Tekstpodstawowy21">
    <w:name w:val="Tekst podstawowy 21"/>
    <w:basedOn w:val="Normalny"/>
    <w:uiPriority w:val="99"/>
    <w:rsid w:val="006E5A55"/>
    <w:pPr>
      <w:tabs>
        <w:tab w:val="left" w:pos="567"/>
        <w:tab w:val="left" w:pos="851"/>
        <w:tab w:val="left" w:pos="1134"/>
        <w:tab w:val="left" w:pos="1701"/>
        <w:tab w:val="left" w:pos="2268"/>
        <w:tab w:val="left" w:pos="2835"/>
        <w:tab w:val="left" w:pos="3402"/>
      </w:tabs>
      <w:jc w:val="both"/>
    </w:pPr>
    <w:rPr>
      <w:szCs w:val="20"/>
    </w:rPr>
  </w:style>
  <w:style w:type="paragraph" w:customStyle="1" w:styleId="Nagwek21">
    <w:name w:val="Nagłówek 21"/>
    <w:basedOn w:val="Normalny"/>
    <w:next w:val="Normalny"/>
    <w:uiPriority w:val="99"/>
    <w:rsid w:val="006E5A55"/>
    <w:pPr>
      <w:keepNext/>
      <w:tabs>
        <w:tab w:val="left" w:pos="567"/>
        <w:tab w:val="left" w:pos="851"/>
        <w:tab w:val="left" w:pos="1134"/>
        <w:tab w:val="left" w:pos="1701"/>
        <w:tab w:val="left" w:pos="2268"/>
        <w:tab w:val="left" w:pos="2835"/>
        <w:tab w:val="left" w:pos="3402"/>
      </w:tabs>
      <w:spacing w:after="120" w:line="360" w:lineRule="auto"/>
    </w:pPr>
    <w:rPr>
      <w:szCs w:val="20"/>
    </w:rPr>
  </w:style>
  <w:style w:type="paragraph" w:customStyle="1" w:styleId="Listanumerowana21">
    <w:name w:val="Lista numerowana 21"/>
    <w:basedOn w:val="Normalny"/>
    <w:uiPriority w:val="99"/>
    <w:rsid w:val="006E5A55"/>
  </w:style>
  <w:style w:type="paragraph" w:customStyle="1" w:styleId="Tekstpodstawowywcity21">
    <w:name w:val="Tekst podstawowy wcięty 21"/>
    <w:basedOn w:val="Normalny"/>
    <w:uiPriority w:val="99"/>
    <w:rsid w:val="006E5A55"/>
    <w:pPr>
      <w:ind w:left="360" w:hanging="360"/>
      <w:jc w:val="both"/>
    </w:pPr>
  </w:style>
  <w:style w:type="paragraph" w:customStyle="1" w:styleId="Trescznumztab">
    <w:name w:val="Tresc z num. z tab."/>
    <w:basedOn w:val="Normalny"/>
    <w:uiPriority w:val="99"/>
    <w:rsid w:val="006E5A55"/>
    <w:pPr>
      <w:widowControl w:val="0"/>
      <w:tabs>
        <w:tab w:val="left" w:pos="567"/>
        <w:tab w:val="left" w:pos="5103"/>
        <w:tab w:val="left" w:pos="6804"/>
        <w:tab w:val="right" w:pos="8505"/>
      </w:tabs>
      <w:spacing w:after="120" w:line="300" w:lineRule="auto"/>
    </w:pPr>
    <w:rPr>
      <w:szCs w:val="20"/>
    </w:rPr>
  </w:style>
  <w:style w:type="paragraph" w:customStyle="1" w:styleId="Tekstpodstawowy32">
    <w:name w:val="Tekst podstawowy 32"/>
    <w:basedOn w:val="Normalny"/>
    <w:uiPriority w:val="99"/>
    <w:rsid w:val="006E5A55"/>
    <w:pPr>
      <w:overflowPunct w:val="0"/>
      <w:autoSpaceDE w:val="0"/>
      <w:jc w:val="both"/>
      <w:textAlignment w:val="baseline"/>
    </w:pPr>
    <w:rPr>
      <w:szCs w:val="20"/>
    </w:rPr>
  </w:style>
  <w:style w:type="paragraph" w:customStyle="1" w:styleId="ZnakZnak1Znak">
    <w:name w:val="Znak Znak1 Znak"/>
    <w:basedOn w:val="Normalny"/>
    <w:uiPriority w:val="99"/>
    <w:rsid w:val="006E5A55"/>
  </w:style>
  <w:style w:type="paragraph" w:customStyle="1" w:styleId="tekstost">
    <w:name w:val="tekst ost"/>
    <w:basedOn w:val="Normalny"/>
    <w:uiPriority w:val="99"/>
    <w:rsid w:val="006E5A55"/>
    <w:pPr>
      <w:overflowPunct w:val="0"/>
      <w:autoSpaceDE w:val="0"/>
      <w:jc w:val="both"/>
      <w:textAlignment w:val="baseline"/>
    </w:pPr>
    <w:rPr>
      <w:sz w:val="20"/>
      <w:szCs w:val="20"/>
    </w:rPr>
  </w:style>
  <w:style w:type="paragraph" w:customStyle="1" w:styleId="Lista21">
    <w:name w:val="Lista 21"/>
    <w:basedOn w:val="Normalny"/>
    <w:uiPriority w:val="99"/>
    <w:rsid w:val="006E5A55"/>
    <w:pPr>
      <w:ind w:left="566" w:hanging="283"/>
    </w:pPr>
  </w:style>
  <w:style w:type="paragraph" w:customStyle="1" w:styleId="Zawartotabeli">
    <w:name w:val="Zawartość tabeli"/>
    <w:basedOn w:val="Normalny"/>
    <w:uiPriority w:val="99"/>
    <w:rsid w:val="006E5A55"/>
    <w:pPr>
      <w:suppressLineNumbers/>
    </w:pPr>
  </w:style>
  <w:style w:type="paragraph" w:customStyle="1" w:styleId="Nagwektabeli">
    <w:name w:val="Nagłówek tabeli"/>
    <w:basedOn w:val="Zawartotabeli"/>
    <w:uiPriority w:val="99"/>
    <w:rsid w:val="006E5A55"/>
    <w:pPr>
      <w:jc w:val="center"/>
    </w:pPr>
    <w:rPr>
      <w:b/>
      <w:bCs/>
      <w:i/>
      <w:iCs/>
    </w:rPr>
  </w:style>
  <w:style w:type="paragraph" w:customStyle="1" w:styleId="Zawartoramki">
    <w:name w:val="Zawartość ramki"/>
    <w:basedOn w:val="Tekstpodstawowy"/>
    <w:uiPriority w:val="99"/>
    <w:rsid w:val="006E5A55"/>
  </w:style>
  <w:style w:type="paragraph" w:styleId="Lista2">
    <w:name w:val="List 2"/>
    <w:basedOn w:val="Normalny"/>
    <w:uiPriority w:val="99"/>
    <w:rsid w:val="006E5A55"/>
    <w:pPr>
      <w:suppressAutoHyphens w:val="0"/>
      <w:ind w:left="566" w:hanging="283"/>
    </w:pPr>
    <w:rPr>
      <w:lang w:eastAsia="pl-PL"/>
    </w:rPr>
  </w:style>
  <w:style w:type="character" w:styleId="Odwoanieprzypisudolnego">
    <w:name w:val="footnote reference"/>
    <w:uiPriority w:val="99"/>
    <w:rsid w:val="006E5A55"/>
    <w:rPr>
      <w:rFonts w:cs="Times New Roman"/>
      <w:vertAlign w:val="superscript"/>
    </w:rPr>
  </w:style>
  <w:style w:type="paragraph" w:styleId="Tekstpodstawowy2">
    <w:name w:val="Body Text 2"/>
    <w:aliases w:val=" Znak5"/>
    <w:basedOn w:val="Normalny"/>
    <w:link w:val="Tekstpodstawowy2Znak"/>
    <w:uiPriority w:val="99"/>
    <w:rsid w:val="006E5A55"/>
    <w:pPr>
      <w:spacing w:after="120" w:line="480" w:lineRule="auto"/>
    </w:pPr>
    <w:rPr>
      <w:lang w:val="x-none"/>
    </w:rPr>
  </w:style>
  <w:style w:type="character" w:customStyle="1" w:styleId="Tekstpodstawowy2Znak">
    <w:name w:val="Tekst podstawowy 2 Znak"/>
    <w:aliases w:val=" Znak5 Znak"/>
    <w:basedOn w:val="Domylnaczcionkaakapitu"/>
    <w:link w:val="Tekstpodstawowy2"/>
    <w:uiPriority w:val="99"/>
    <w:rsid w:val="006E5A55"/>
    <w:rPr>
      <w:rFonts w:ascii="Times New Roman" w:eastAsia="Times New Roman" w:hAnsi="Times New Roman" w:cs="Times New Roman"/>
      <w:sz w:val="24"/>
      <w:szCs w:val="24"/>
      <w:lang w:val="x-none" w:eastAsia="ar-SA"/>
    </w:rPr>
  </w:style>
  <w:style w:type="paragraph" w:customStyle="1" w:styleId="Style7">
    <w:name w:val="Style7"/>
    <w:basedOn w:val="Normalny"/>
    <w:uiPriority w:val="99"/>
    <w:rsid w:val="006E5A55"/>
    <w:pPr>
      <w:widowControl w:val="0"/>
      <w:suppressAutoHyphens w:val="0"/>
      <w:autoSpaceDE w:val="0"/>
      <w:autoSpaceDN w:val="0"/>
      <w:adjustRightInd w:val="0"/>
      <w:spacing w:line="216" w:lineRule="atLeast"/>
      <w:jc w:val="center"/>
    </w:pPr>
    <w:rPr>
      <w:rFonts w:ascii="Verdana" w:hAnsi="Verdana"/>
      <w:sz w:val="20"/>
      <w:szCs w:val="20"/>
      <w:lang w:eastAsia="pl-PL"/>
    </w:rPr>
  </w:style>
  <w:style w:type="character" w:customStyle="1" w:styleId="FontStyle125">
    <w:name w:val="Font Style125"/>
    <w:uiPriority w:val="99"/>
    <w:rsid w:val="006E5A55"/>
    <w:rPr>
      <w:rFonts w:ascii="Times New Roman" w:hAnsi="Times New Roman" w:cs="Times New Roman"/>
      <w:b/>
      <w:bCs/>
      <w:sz w:val="20"/>
      <w:szCs w:val="20"/>
    </w:rPr>
  </w:style>
  <w:style w:type="character" w:customStyle="1" w:styleId="WW-Domylnaczcionkaakapitu1">
    <w:name w:val="WW-Domyślna czcionka akapitu1"/>
    <w:uiPriority w:val="99"/>
    <w:rsid w:val="006E5A55"/>
  </w:style>
  <w:style w:type="paragraph" w:styleId="Akapitzlist">
    <w:name w:val="List Paragraph"/>
    <w:aliases w:val="normalny tekst"/>
    <w:basedOn w:val="Normalny"/>
    <w:link w:val="AkapitzlistZnak"/>
    <w:uiPriority w:val="34"/>
    <w:qFormat/>
    <w:rsid w:val="006E5A55"/>
    <w:pPr>
      <w:ind w:left="708"/>
    </w:pPr>
  </w:style>
  <w:style w:type="table" w:styleId="Tabela-Siatka">
    <w:name w:val="Table Grid"/>
    <w:basedOn w:val="Standardowy"/>
    <w:rsid w:val="006E5A55"/>
    <w:pPr>
      <w:spacing w:after="0" w:line="240" w:lineRule="auto"/>
    </w:pPr>
    <w:rPr>
      <w:rFonts w:ascii="Times New Roman" w:eastAsia="Times New Roman" w:hAnsi="Times New Roman" w:cs="Times New Roman"/>
      <w:sz w:val="20"/>
      <w:szCs w:val="20"/>
      <w:lang w:eastAsia="pl-P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kapitzlist1">
    <w:name w:val="Akapit z listą1"/>
    <w:basedOn w:val="Normalny"/>
    <w:uiPriority w:val="99"/>
    <w:rsid w:val="006E5A55"/>
    <w:pPr>
      <w:suppressAutoHyphens w:val="0"/>
      <w:spacing w:after="200" w:line="276" w:lineRule="auto"/>
      <w:ind w:left="720"/>
      <w:contextualSpacing/>
    </w:pPr>
    <w:rPr>
      <w:rFonts w:ascii="Calibri" w:hAnsi="Calibri"/>
      <w:sz w:val="22"/>
      <w:szCs w:val="22"/>
      <w:lang w:eastAsia="en-US"/>
    </w:rPr>
  </w:style>
  <w:style w:type="paragraph" w:customStyle="1" w:styleId="Style2">
    <w:name w:val="Style2"/>
    <w:basedOn w:val="Normalny"/>
    <w:uiPriority w:val="99"/>
    <w:rsid w:val="006E5A55"/>
    <w:pPr>
      <w:widowControl w:val="0"/>
      <w:suppressAutoHyphens w:val="0"/>
      <w:autoSpaceDE w:val="0"/>
      <w:autoSpaceDN w:val="0"/>
      <w:adjustRightInd w:val="0"/>
    </w:pPr>
    <w:rPr>
      <w:lang w:eastAsia="pl-PL"/>
    </w:rPr>
  </w:style>
  <w:style w:type="paragraph" w:customStyle="1" w:styleId="Style4">
    <w:name w:val="Style4"/>
    <w:basedOn w:val="Normalny"/>
    <w:uiPriority w:val="99"/>
    <w:rsid w:val="006E5A55"/>
    <w:pPr>
      <w:widowControl w:val="0"/>
      <w:suppressAutoHyphens w:val="0"/>
      <w:autoSpaceDE w:val="0"/>
      <w:autoSpaceDN w:val="0"/>
      <w:adjustRightInd w:val="0"/>
      <w:spacing w:line="288" w:lineRule="exact"/>
      <w:jc w:val="both"/>
    </w:pPr>
    <w:rPr>
      <w:lang w:eastAsia="pl-PL"/>
    </w:rPr>
  </w:style>
  <w:style w:type="paragraph" w:customStyle="1" w:styleId="Style5">
    <w:name w:val="Style5"/>
    <w:basedOn w:val="Normalny"/>
    <w:uiPriority w:val="99"/>
    <w:rsid w:val="006E5A55"/>
    <w:pPr>
      <w:widowControl w:val="0"/>
      <w:suppressAutoHyphens w:val="0"/>
      <w:autoSpaceDE w:val="0"/>
      <w:autoSpaceDN w:val="0"/>
      <w:adjustRightInd w:val="0"/>
      <w:spacing w:line="288" w:lineRule="exact"/>
      <w:ind w:hanging="367"/>
    </w:pPr>
    <w:rPr>
      <w:lang w:eastAsia="pl-PL"/>
    </w:rPr>
  </w:style>
  <w:style w:type="paragraph" w:customStyle="1" w:styleId="Style8">
    <w:name w:val="Style8"/>
    <w:basedOn w:val="Normalny"/>
    <w:uiPriority w:val="99"/>
    <w:rsid w:val="006E5A55"/>
    <w:pPr>
      <w:widowControl w:val="0"/>
      <w:suppressAutoHyphens w:val="0"/>
      <w:autoSpaceDE w:val="0"/>
      <w:autoSpaceDN w:val="0"/>
      <w:adjustRightInd w:val="0"/>
      <w:spacing w:line="288" w:lineRule="exact"/>
      <w:jc w:val="both"/>
    </w:pPr>
    <w:rPr>
      <w:lang w:eastAsia="pl-PL"/>
    </w:rPr>
  </w:style>
  <w:style w:type="paragraph" w:customStyle="1" w:styleId="Style12">
    <w:name w:val="Style12"/>
    <w:basedOn w:val="Normalny"/>
    <w:uiPriority w:val="99"/>
    <w:rsid w:val="006E5A55"/>
    <w:pPr>
      <w:widowControl w:val="0"/>
      <w:suppressAutoHyphens w:val="0"/>
      <w:autoSpaceDE w:val="0"/>
      <w:autoSpaceDN w:val="0"/>
      <w:adjustRightInd w:val="0"/>
      <w:jc w:val="center"/>
    </w:pPr>
    <w:rPr>
      <w:lang w:eastAsia="pl-PL"/>
    </w:rPr>
  </w:style>
  <w:style w:type="character" w:customStyle="1" w:styleId="FontStyle47">
    <w:name w:val="Font Style47"/>
    <w:uiPriority w:val="99"/>
    <w:rsid w:val="006E5A55"/>
    <w:rPr>
      <w:rFonts w:ascii="Times New Roman" w:hAnsi="Times New Roman" w:cs="Times New Roman"/>
      <w:sz w:val="22"/>
      <w:szCs w:val="22"/>
    </w:rPr>
  </w:style>
  <w:style w:type="character" w:customStyle="1" w:styleId="FontStyle48">
    <w:name w:val="Font Style48"/>
    <w:uiPriority w:val="99"/>
    <w:rsid w:val="006E5A55"/>
    <w:rPr>
      <w:rFonts w:ascii="Times New Roman" w:hAnsi="Times New Roman" w:cs="Times New Roman"/>
      <w:b/>
      <w:bCs/>
      <w:sz w:val="22"/>
      <w:szCs w:val="22"/>
    </w:rPr>
  </w:style>
  <w:style w:type="paragraph" w:styleId="Zwykytekst">
    <w:name w:val="Plain Text"/>
    <w:aliases w:val=" Znak4, Znak Znak2"/>
    <w:basedOn w:val="Normalny"/>
    <w:link w:val="ZwykytekstZnak"/>
    <w:rsid w:val="006E5A55"/>
    <w:pPr>
      <w:suppressAutoHyphens w:val="0"/>
    </w:pPr>
    <w:rPr>
      <w:rFonts w:ascii="Courier New" w:hAnsi="Courier New"/>
      <w:sz w:val="20"/>
      <w:szCs w:val="20"/>
      <w:lang w:val="x-none" w:eastAsia="x-none"/>
    </w:rPr>
  </w:style>
  <w:style w:type="character" w:customStyle="1" w:styleId="ZwykytekstZnak">
    <w:name w:val="Zwykły tekst Znak"/>
    <w:aliases w:val=" Znak4 Znak, Znak Znak2 Znak"/>
    <w:basedOn w:val="Domylnaczcionkaakapitu"/>
    <w:link w:val="Zwykytekst"/>
    <w:rsid w:val="006E5A55"/>
    <w:rPr>
      <w:rFonts w:ascii="Courier New" w:eastAsia="Times New Roman" w:hAnsi="Courier New" w:cs="Times New Roman"/>
      <w:sz w:val="20"/>
      <w:szCs w:val="20"/>
      <w:lang w:val="x-none" w:eastAsia="x-none"/>
    </w:rPr>
  </w:style>
  <w:style w:type="character" w:customStyle="1" w:styleId="FontStyle31">
    <w:name w:val="Font Style31"/>
    <w:uiPriority w:val="99"/>
    <w:rsid w:val="006E5A55"/>
    <w:rPr>
      <w:rFonts w:ascii="Verdana" w:hAnsi="Verdana"/>
      <w:sz w:val="16"/>
    </w:rPr>
  </w:style>
  <w:style w:type="paragraph" w:styleId="Tekstpodstawowywcity2">
    <w:name w:val="Body Text Indent 2"/>
    <w:aliases w:val=" Znak3"/>
    <w:basedOn w:val="Normalny"/>
    <w:link w:val="Tekstpodstawowywcity2Znak"/>
    <w:uiPriority w:val="99"/>
    <w:rsid w:val="006E5A55"/>
    <w:pPr>
      <w:spacing w:after="120" w:line="480" w:lineRule="auto"/>
      <w:ind w:left="283"/>
    </w:pPr>
    <w:rPr>
      <w:lang w:val="x-none"/>
    </w:rPr>
  </w:style>
  <w:style w:type="character" w:customStyle="1" w:styleId="Tekstpodstawowywcity2Znak">
    <w:name w:val="Tekst podstawowy wcięty 2 Znak"/>
    <w:aliases w:val=" Znak3 Znak"/>
    <w:basedOn w:val="Domylnaczcionkaakapitu"/>
    <w:link w:val="Tekstpodstawowywcity2"/>
    <w:uiPriority w:val="99"/>
    <w:rsid w:val="006E5A55"/>
    <w:rPr>
      <w:rFonts w:ascii="Times New Roman" w:eastAsia="Times New Roman" w:hAnsi="Times New Roman" w:cs="Times New Roman"/>
      <w:sz w:val="24"/>
      <w:szCs w:val="24"/>
      <w:lang w:val="x-none" w:eastAsia="ar-SA"/>
    </w:rPr>
  </w:style>
  <w:style w:type="character" w:styleId="Odwoaniedokomentarza">
    <w:name w:val="annotation reference"/>
    <w:uiPriority w:val="99"/>
    <w:rsid w:val="006E5A55"/>
    <w:rPr>
      <w:rFonts w:cs="Times New Roman"/>
      <w:sz w:val="16"/>
    </w:rPr>
  </w:style>
  <w:style w:type="paragraph" w:customStyle="1" w:styleId="ZnakZnak1">
    <w:name w:val="Znak Znak1"/>
    <w:basedOn w:val="Normalny"/>
    <w:uiPriority w:val="99"/>
    <w:rsid w:val="006E5A55"/>
    <w:pPr>
      <w:suppressAutoHyphens w:val="0"/>
    </w:pPr>
    <w:rPr>
      <w:rFonts w:ascii="Arial" w:hAnsi="Arial" w:cs="Arial"/>
      <w:lang w:eastAsia="pl-PL"/>
    </w:rPr>
  </w:style>
  <w:style w:type="paragraph" w:styleId="Tekstpodstawowy3">
    <w:name w:val="Body Text 3"/>
    <w:aliases w:val=" Znak2"/>
    <w:basedOn w:val="Normalny"/>
    <w:link w:val="Tekstpodstawowy3Znak"/>
    <w:uiPriority w:val="99"/>
    <w:rsid w:val="006E5A55"/>
    <w:pPr>
      <w:suppressAutoHyphens w:val="0"/>
      <w:spacing w:after="120"/>
    </w:pPr>
    <w:rPr>
      <w:sz w:val="16"/>
      <w:szCs w:val="16"/>
      <w:lang w:val="en-US" w:eastAsia="x-none"/>
    </w:rPr>
  </w:style>
  <w:style w:type="character" w:customStyle="1" w:styleId="Tekstpodstawowy3Znak">
    <w:name w:val="Tekst podstawowy 3 Znak"/>
    <w:aliases w:val=" Znak2 Znak"/>
    <w:basedOn w:val="Domylnaczcionkaakapitu"/>
    <w:link w:val="Tekstpodstawowy3"/>
    <w:uiPriority w:val="99"/>
    <w:rsid w:val="006E5A55"/>
    <w:rPr>
      <w:rFonts w:ascii="Times New Roman" w:eastAsia="Times New Roman" w:hAnsi="Times New Roman" w:cs="Times New Roman"/>
      <w:sz w:val="16"/>
      <w:szCs w:val="16"/>
      <w:lang w:val="en-US" w:eastAsia="x-none"/>
    </w:rPr>
  </w:style>
  <w:style w:type="paragraph" w:customStyle="1" w:styleId="normalny0">
    <w:name w:val="normalny"/>
    <w:basedOn w:val="Normalny"/>
    <w:uiPriority w:val="99"/>
    <w:rsid w:val="006E5A55"/>
    <w:pPr>
      <w:suppressAutoHyphens w:val="0"/>
    </w:pPr>
    <w:rPr>
      <w:lang w:eastAsia="pl-PL"/>
    </w:rPr>
  </w:style>
  <w:style w:type="character" w:customStyle="1" w:styleId="normalnychar1">
    <w:name w:val="normalny__char1"/>
    <w:uiPriority w:val="99"/>
    <w:rsid w:val="006E5A55"/>
    <w:rPr>
      <w:rFonts w:ascii="Times New Roman" w:hAnsi="Times New Roman"/>
      <w:sz w:val="24"/>
      <w:u w:val="none"/>
      <w:effect w:val="none"/>
    </w:rPr>
  </w:style>
  <w:style w:type="character" w:customStyle="1" w:styleId="dane1">
    <w:name w:val="dane1"/>
    <w:uiPriority w:val="99"/>
    <w:rsid w:val="006E5A55"/>
    <w:rPr>
      <w:color w:val="0000CD"/>
    </w:rPr>
  </w:style>
  <w:style w:type="paragraph" w:customStyle="1" w:styleId="Mapadokumentu1">
    <w:name w:val="Mapa dokumentu1"/>
    <w:basedOn w:val="Normalny"/>
    <w:uiPriority w:val="99"/>
    <w:semiHidden/>
    <w:rsid w:val="006E5A55"/>
    <w:pPr>
      <w:shd w:val="clear" w:color="auto" w:fill="000080"/>
      <w:suppressAutoHyphens w:val="0"/>
    </w:pPr>
    <w:rPr>
      <w:rFonts w:ascii="Tahoma" w:hAnsi="Tahoma" w:cs="Tahoma"/>
      <w:sz w:val="20"/>
      <w:szCs w:val="20"/>
      <w:lang w:eastAsia="pl-PL"/>
    </w:rPr>
  </w:style>
  <w:style w:type="paragraph" w:styleId="Lista-kontynuacja2">
    <w:name w:val="List Continue 2"/>
    <w:basedOn w:val="Normalny"/>
    <w:uiPriority w:val="99"/>
    <w:rsid w:val="006E5A55"/>
    <w:pPr>
      <w:spacing w:after="120"/>
      <w:ind w:left="566"/>
      <w:contextualSpacing/>
    </w:pPr>
  </w:style>
  <w:style w:type="paragraph" w:customStyle="1" w:styleId="Tekstpodstawowy23">
    <w:name w:val="Tekst podstawowy 23"/>
    <w:basedOn w:val="Normalny"/>
    <w:uiPriority w:val="99"/>
    <w:rsid w:val="006E5A55"/>
    <w:pPr>
      <w:suppressAutoHyphens w:val="0"/>
      <w:overflowPunct w:val="0"/>
      <w:autoSpaceDE w:val="0"/>
      <w:autoSpaceDN w:val="0"/>
      <w:adjustRightInd w:val="0"/>
      <w:spacing w:after="120"/>
      <w:jc w:val="both"/>
      <w:textAlignment w:val="baseline"/>
    </w:pPr>
    <w:rPr>
      <w:sz w:val="28"/>
      <w:szCs w:val="20"/>
      <w:lang w:eastAsia="pl-PL"/>
    </w:rPr>
  </w:style>
  <w:style w:type="paragraph" w:styleId="Tekstpodstawowywcity3">
    <w:name w:val="Body Text Indent 3"/>
    <w:aliases w:val=" Znak1"/>
    <w:basedOn w:val="Normalny"/>
    <w:link w:val="Tekstpodstawowywcity3Znak"/>
    <w:uiPriority w:val="99"/>
    <w:rsid w:val="006E5A55"/>
    <w:pPr>
      <w:spacing w:after="120"/>
      <w:ind w:left="283"/>
    </w:pPr>
    <w:rPr>
      <w:sz w:val="16"/>
      <w:szCs w:val="16"/>
      <w:lang w:val="x-none"/>
    </w:rPr>
  </w:style>
  <w:style w:type="character" w:customStyle="1" w:styleId="Tekstpodstawowywcity3Znak">
    <w:name w:val="Tekst podstawowy wcięty 3 Znak"/>
    <w:aliases w:val=" Znak1 Znak"/>
    <w:basedOn w:val="Domylnaczcionkaakapitu"/>
    <w:link w:val="Tekstpodstawowywcity3"/>
    <w:uiPriority w:val="99"/>
    <w:rsid w:val="006E5A55"/>
    <w:rPr>
      <w:rFonts w:ascii="Times New Roman" w:eastAsia="Times New Roman" w:hAnsi="Times New Roman" w:cs="Times New Roman"/>
      <w:sz w:val="16"/>
      <w:szCs w:val="16"/>
      <w:lang w:val="x-none" w:eastAsia="ar-SA"/>
    </w:rPr>
  </w:style>
  <w:style w:type="paragraph" w:customStyle="1" w:styleId="Rub1">
    <w:name w:val="Rub1"/>
    <w:basedOn w:val="Normalny"/>
    <w:uiPriority w:val="99"/>
    <w:rsid w:val="006E5A55"/>
    <w:pPr>
      <w:tabs>
        <w:tab w:val="left" w:pos="1276"/>
      </w:tabs>
      <w:suppressAutoHyphens w:val="0"/>
      <w:jc w:val="both"/>
    </w:pPr>
    <w:rPr>
      <w:b/>
      <w:smallCaps/>
      <w:sz w:val="20"/>
      <w:szCs w:val="20"/>
      <w:lang w:val="en-GB" w:eastAsia="pl-PL"/>
    </w:rPr>
  </w:style>
  <w:style w:type="paragraph" w:customStyle="1" w:styleId="Standardowy0">
    <w:name w:val="Standardowy.+"/>
    <w:uiPriority w:val="99"/>
    <w:rsid w:val="006E5A55"/>
    <w:pPr>
      <w:autoSpaceDE w:val="0"/>
      <w:autoSpaceDN w:val="0"/>
      <w:spacing w:after="0" w:line="240" w:lineRule="auto"/>
    </w:pPr>
    <w:rPr>
      <w:rFonts w:ascii="Arial" w:eastAsia="Times New Roman" w:hAnsi="Arial" w:cs="Arial"/>
      <w:sz w:val="20"/>
      <w:szCs w:val="24"/>
      <w:lang w:eastAsia="pl-PL"/>
    </w:rPr>
  </w:style>
  <w:style w:type="paragraph" w:customStyle="1" w:styleId="ust">
    <w:name w:val="ust"/>
    <w:uiPriority w:val="99"/>
    <w:rsid w:val="006E5A55"/>
    <w:pPr>
      <w:spacing w:before="60" w:after="60" w:line="240" w:lineRule="auto"/>
      <w:ind w:left="426" w:hanging="284"/>
      <w:jc w:val="both"/>
    </w:pPr>
    <w:rPr>
      <w:rFonts w:ascii="Times New Roman" w:eastAsia="Times New Roman" w:hAnsi="Times New Roman" w:cs="Times New Roman"/>
      <w:sz w:val="24"/>
      <w:szCs w:val="24"/>
      <w:lang w:eastAsia="pl-PL"/>
    </w:rPr>
  </w:style>
  <w:style w:type="paragraph" w:customStyle="1" w:styleId="B">
    <w:name w:val="B"/>
    <w:uiPriority w:val="99"/>
    <w:rsid w:val="006E5A55"/>
    <w:pPr>
      <w:spacing w:before="240" w:after="0" w:line="240" w:lineRule="exact"/>
      <w:ind w:left="720"/>
      <w:jc w:val="both"/>
    </w:pPr>
    <w:rPr>
      <w:rFonts w:ascii="Times New Roman" w:eastAsia="Times New Roman" w:hAnsi="Times New Roman" w:cs="Times New Roman"/>
      <w:sz w:val="24"/>
      <w:szCs w:val="20"/>
      <w:lang w:val="en-GB"/>
    </w:rPr>
  </w:style>
  <w:style w:type="character" w:styleId="Odwoanieprzypisukocowego">
    <w:name w:val="endnote reference"/>
    <w:uiPriority w:val="99"/>
    <w:rsid w:val="006E5A55"/>
    <w:rPr>
      <w:rFonts w:cs="Times New Roman"/>
      <w:vertAlign w:val="superscript"/>
    </w:rPr>
  </w:style>
  <w:style w:type="paragraph" w:customStyle="1" w:styleId="StandardowyStandardowy1">
    <w:name w:val="Standardowy.Standardowy1"/>
    <w:uiPriority w:val="99"/>
    <w:rsid w:val="006E5A55"/>
    <w:pPr>
      <w:spacing w:after="0" w:line="240" w:lineRule="auto"/>
    </w:pPr>
    <w:rPr>
      <w:rFonts w:ascii="Times New Roman" w:eastAsia="Times New Roman" w:hAnsi="Times New Roman" w:cs="Times New Roman"/>
      <w:sz w:val="24"/>
      <w:szCs w:val="20"/>
      <w:lang w:eastAsia="pl-PL"/>
    </w:rPr>
  </w:style>
  <w:style w:type="character" w:customStyle="1" w:styleId="FontStyle17">
    <w:name w:val="Font Style17"/>
    <w:uiPriority w:val="99"/>
    <w:rsid w:val="006E5A55"/>
    <w:rPr>
      <w:rFonts w:ascii="Arial Unicode MS" w:eastAsia="Arial Unicode MS" w:cs="Arial Unicode MS"/>
      <w:sz w:val="18"/>
      <w:szCs w:val="18"/>
    </w:rPr>
  </w:style>
  <w:style w:type="paragraph" w:customStyle="1" w:styleId="Style10">
    <w:name w:val="Style10"/>
    <w:basedOn w:val="Normalny"/>
    <w:uiPriority w:val="99"/>
    <w:rsid w:val="006E5A55"/>
    <w:pPr>
      <w:widowControl w:val="0"/>
      <w:suppressAutoHyphens w:val="0"/>
      <w:autoSpaceDE w:val="0"/>
      <w:autoSpaceDN w:val="0"/>
      <w:adjustRightInd w:val="0"/>
      <w:spacing w:line="377" w:lineRule="exact"/>
      <w:jc w:val="both"/>
    </w:pPr>
    <w:rPr>
      <w:rFonts w:ascii="Arial Unicode MS" w:eastAsia="Arial Unicode MS" w:hAnsi="Calibri" w:cs="Arial Unicode MS"/>
      <w:lang w:eastAsia="pl-PL"/>
    </w:rPr>
  </w:style>
  <w:style w:type="paragraph" w:customStyle="1" w:styleId="tekst0">
    <w:name w:val="tekst"/>
    <w:basedOn w:val="Normalny"/>
    <w:uiPriority w:val="99"/>
    <w:rsid w:val="006E5A55"/>
    <w:pPr>
      <w:suppressLineNumbers/>
      <w:spacing w:before="60" w:after="60"/>
      <w:jc w:val="both"/>
    </w:pPr>
    <w:rPr>
      <w:rFonts w:ascii="StarSymbol" w:hAnsi="StarSymbol"/>
      <w:kern w:val="1"/>
    </w:rPr>
  </w:style>
  <w:style w:type="character" w:customStyle="1" w:styleId="ListLabel3">
    <w:name w:val="ListLabel 3"/>
    <w:rsid w:val="006E5A55"/>
    <w:rPr>
      <w:rFonts w:cs="Wingdings"/>
      <w:sz w:val="18"/>
      <w:szCs w:val="18"/>
    </w:rPr>
  </w:style>
  <w:style w:type="character" w:customStyle="1" w:styleId="ListLabel4">
    <w:name w:val="ListLabel 4"/>
    <w:rsid w:val="006E5A55"/>
    <w:rPr>
      <w:rFonts w:cs="Wingdings 2"/>
      <w:sz w:val="18"/>
      <w:szCs w:val="18"/>
    </w:rPr>
  </w:style>
  <w:style w:type="character" w:customStyle="1" w:styleId="ListLabel5">
    <w:name w:val="ListLabel 5"/>
    <w:rsid w:val="006E5A55"/>
    <w:rPr>
      <w:rFonts w:cs="StarSymbol"/>
      <w:sz w:val="18"/>
      <w:szCs w:val="18"/>
    </w:rPr>
  </w:style>
  <w:style w:type="character" w:customStyle="1" w:styleId="ListLabel1">
    <w:name w:val="ListLabel 1"/>
    <w:rsid w:val="006E5A55"/>
    <w:rPr>
      <w:rFonts w:cs="Symbol"/>
      <w:sz w:val="18"/>
      <w:szCs w:val="18"/>
    </w:rPr>
  </w:style>
  <w:style w:type="character" w:customStyle="1" w:styleId="ListLabel2">
    <w:name w:val="ListLabel 2"/>
    <w:rsid w:val="006E5A55"/>
    <w:rPr>
      <w:rFonts w:cs="Times New Roman"/>
    </w:rPr>
  </w:style>
  <w:style w:type="character" w:customStyle="1" w:styleId="ListLabel6">
    <w:name w:val="ListLabel 6"/>
    <w:rsid w:val="006E5A55"/>
    <w:rPr>
      <w:rFonts w:cs="Symbol"/>
    </w:rPr>
  </w:style>
  <w:style w:type="paragraph" w:customStyle="1" w:styleId="Default">
    <w:name w:val="Default"/>
    <w:basedOn w:val="Normalny"/>
    <w:rsid w:val="006E5A55"/>
    <w:pPr>
      <w:widowControl w:val="0"/>
      <w:autoSpaceDE w:val="0"/>
    </w:pPr>
    <w:rPr>
      <w:color w:val="000000"/>
      <w:kern w:val="1"/>
    </w:rPr>
  </w:style>
  <w:style w:type="paragraph" w:styleId="HTML-wstpniesformatowany">
    <w:name w:val="HTML Preformatted"/>
    <w:basedOn w:val="Normalny"/>
    <w:link w:val="HTML-wstpniesformatowanyZnak"/>
    <w:uiPriority w:val="99"/>
    <w:unhideWhenUsed/>
    <w:rsid w:val="006E5A5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pPr>
    <w:rPr>
      <w:rFonts w:ascii="Courier New" w:hAnsi="Courier New" w:cs="Courier New"/>
      <w:sz w:val="20"/>
      <w:szCs w:val="20"/>
      <w:lang w:eastAsia="pl-PL"/>
    </w:rPr>
  </w:style>
  <w:style w:type="character" w:customStyle="1" w:styleId="HTML-wstpniesformatowanyZnak">
    <w:name w:val="HTML - wstępnie sformatowany Znak"/>
    <w:basedOn w:val="Domylnaczcionkaakapitu"/>
    <w:link w:val="HTML-wstpniesformatowany"/>
    <w:uiPriority w:val="99"/>
    <w:rsid w:val="006E5A55"/>
    <w:rPr>
      <w:rFonts w:ascii="Courier New" w:eastAsia="Times New Roman" w:hAnsi="Courier New" w:cs="Courier New"/>
      <w:sz w:val="20"/>
      <w:szCs w:val="20"/>
      <w:lang w:eastAsia="pl-PL"/>
    </w:rPr>
  </w:style>
  <w:style w:type="paragraph" w:customStyle="1" w:styleId="Domylnie">
    <w:name w:val="Domyślnie"/>
    <w:rsid w:val="006E5A55"/>
    <w:pPr>
      <w:widowControl w:val="0"/>
      <w:suppressAutoHyphens/>
      <w:spacing w:after="200" w:line="276" w:lineRule="auto"/>
    </w:pPr>
    <w:rPr>
      <w:rFonts w:ascii="Liberation Serif" w:eastAsia="DejaVu Sans" w:hAnsi="Liberation Serif" w:cs="DejaVu Sans"/>
      <w:sz w:val="24"/>
      <w:szCs w:val="24"/>
      <w:lang w:eastAsia="zh-CN" w:bidi="hi-IN"/>
    </w:rPr>
  </w:style>
  <w:style w:type="character" w:customStyle="1" w:styleId="content">
    <w:name w:val="content"/>
    <w:rsid w:val="006E5A55"/>
  </w:style>
  <w:style w:type="paragraph" w:customStyle="1" w:styleId="Znak1">
    <w:name w:val="Znak1"/>
    <w:basedOn w:val="Normalny"/>
    <w:rsid w:val="006E5A55"/>
    <w:pPr>
      <w:suppressAutoHyphens w:val="0"/>
    </w:pPr>
    <w:rPr>
      <w:rFonts w:ascii="Arial" w:eastAsia="Calibri" w:hAnsi="Arial" w:cs="Arial"/>
      <w:lang w:eastAsia="pl-PL"/>
    </w:rPr>
  </w:style>
  <w:style w:type="table" w:customStyle="1" w:styleId="Tabela-Siatka1">
    <w:name w:val="Tabela - Siatka1"/>
    <w:basedOn w:val="Standardowy"/>
    <w:next w:val="Tabela-Siatka"/>
    <w:uiPriority w:val="59"/>
    <w:rsid w:val="006E5A55"/>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ormalnyWebZnak">
    <w:name w:val="Normalny (Web) Znak"/>
    <w:link w:val="NormalnyWeb"/>
    <w:uiPriority w:val="99"/>
    <w:rsid w:val="006E5A55"/>
    <w:rPr>
      <w:rFonts w:ascii="Times New Roman" w:eastAsia="Times New Roman" w:hAnsi="Times New Roman" w:cs="Times New Roman"/>
      <w:sz w:val="20"/>
      <w:szCs w:val="20"/>
      <w:lang w:eastAsia="ar-SA"/>
    </w:rPr>
  </w:style>
  <w:style w:type="paragraph" w:customStyle="1" w:styleId="Nagwek20">
    <w:name w:val="Nagłówek2"/>
    <w:basedOn w:val="Normalny"/>
    <w:next w:val="Tekstpodstawowy"/>
    <w:rsid w:val="006E5A55"/>
    <w:pPr>
      <w:keepNext/>
      <w:widowControl w:val="0"/>
      <w:spacing w:before="240" w:after="120"/>
    </w:pPr>
    <w:rPr>
      <w:rFonts w:ascii="Arial" w:eastAsia="Lucida Sans Unicode" w:hAnsi="Arial" w:cs="Tahoma"/>
      <w:kern w:val="1"/>
      <w:sz w:val="28"/>
      <w:szCs w:val="28"/>
    </w:rPr>
  </w:style>
  <w:style w:type="paragraph" w:customStyle="1" w:styleId="zadania">
    <w:name w:val="zadania"/>
    <w:basedOn w:val="Normalny"/>
    <w:rsid w:val="006E5A55"/>
    <w:pPr>
      <w:numPr>
        <w:ilvl w:val="2"/>
        <w:numId w:val="13"/>
      </w:numPr>
      <w:suppressAutoHyphens w:val="0"/>
    </w:pPr>
    <w:rPr>
      <w:lang w:eastAsia="pl-PL"/>
    </w:rPr>
  </w:style>
  <w:style w:type="character" w:customStyle="1" w:styleId="text2">
    <w:name w:val="text2"/>
    <w:basedOn w:val="Domylnaczcionkaakapitu"/>
    <w:rsid w:val="006E5A55"/>
  </w:style>
  <w:style w:type="paragraph" w:styleId="Mapadokumentu">
    <w:name w:val="Document Map"/>
    <w:basedOn w:val="Normalny"/>
    <w:link w:val="MapadokumentuZnak"/>
    <w:uiPriority w:val="99"/>
    <w:semiHidden/>
    <w:unhideWhenUsed/>
    <w:rsid w:val="006E5A55"/>
    <w:rPr>
      <w:rFonts w:ascii="Tahoma" w:hAnsi="Tahoma" w:cs="Tahoma"/>
      <w:sz w:val="16"/>
      <w:szCs w:val="16"/>
    </w:rPr>
  </w:style>
  <w:style w:type="character" w:customStyle="1" w:styleId="MapadokumentuZnak">
    <w:name w:val="Mapa dokumentu Znak"/>
    <w:basedOn w:val="Domylnaczcionkaakapitu"/>
    <w:link w:val="Mapadokumentu"/>
    <w:uiPriority w:val="99"/>
    <w:semiHidden/>
    <w:rsid w:val="006E5A55"/>
    <w:rPr>
      <w:rFonts w:ascii="Tahoma" w:eastAsia="Times New Roman" w:hAnsi="Tahoma" w:cs="Tahoma"/>
      <w:sz w:val="16"/>
      <w:szCs w:val="16"/>
      <w:lang w:eastAsia="ar-SA"/>
    </w:rPr>
  </w:style>
  <w:style w:type="paragraph" w:customStyle="1" w:styleId="Akapitzlist2">
    <w:name w:val="Akapit z listą2"/>
    <w:basedOn w:val="Normalny"/>
    <w:rsid w:val="006E5A55"/>
    <w:pPr>
      <w:ind w:left="708"/>
    </w:pPr>
    <w:rPr>
      <w:rFonts w:eastAsia="Calibri"/>
    </w:rPr>
  </w:style>
  <w:style w:type="character" w:customStyle="1" w:styleId="apple-converted-space">
    <w:name w:val="apple-converted-space"/>
    <w:basedOn w:val="Domylnaczcionkaakapitu"/>
    <w:rsid w:val="006E5A55"/>
  </w:style>
  <w:style w:type="paragraph" w:customStyle="1" w:styleId="Styl3">
    <w:name w:val="Styl3"/>
    <w:basedOn w:val="Normalny"/>
    <w:rsid w:val="006E5A55"/>
    <w:pPr>
      <w:numPr>
        <w:ilvl w:val="2"/>
        <w:numId w:val="1"/>
      </w:numPr>
      <w:spacing w:line="360" w:lineRule="auto"/>
      <w:jc w:val="both"/>
      <w:outlineLvl w:val="2"/>
    </w:pPr>
    <w:rPr>
      <w:kern w:val="1"/>
      <w:sz w:val="22"/>
      <w:szCs w:val="20"/>
    </w:rPr>
  </w:style>
  <w:style w:type="paragraph" w:customStyle="1" w:styleId="ZnakZnakZnakZnakZnakZnak">
    <w:name w:val="Znak Znak Znak Znak Znak Znak"/>
    <w:basedOn w:val="Normalny"/>
    <w:rsid w:val="006E5A55"/>
    <w:pPr>
      <w:suppressAutoHyphens w:val="0"/>
    </w:pPr>
    <w:rPr>
      <w:rFonts w:ascii="Arial" w:eastAsia="Calibri" w:hAnsi="Arial" w:cs="Arial"/>
      <w:lang w:eastAsia="pl-PL"/>
    </w:rPr>
  </w:style>
  <w:style w:type="character" w:customStyle="1" w:styleId="smalltext">
    <w:name w:val="smalltext"/>
    <w:rsid w:val="006E5A55"/>
  </w:style>
  <w:style w:type="paragraph" w:customStyle="1" w:styleId="listparagraph">
    <w:name w:val="listparagraph"/>
    <w:basedOn w:val="Normalny"/>
    <w:rsid w:val="006E5A55"/>
    <w:pPr>
      <w:suppressAutoHyphens w:val="0"/>
      <w:spacing w:before="100" w:beforeAutospacing="1" w:after="100" w:afterAutospacing="1"/>
    </w:pPr>
    <w:rPr>
      <w:lang w:eastAsia="pl-PL"/>
    </w:rPr>
  </w:style>
  <w:style w:type="paragraph" w:customStyle="1" w:styleId="listparagraphcxsppierwsze">
    <w:name w:val="listparagraphcxsppierwsze"/>
    <w:basedOn w:val="Normalny"/>
    <w:rsid w:val="006E5A55"/>
    <w:pPr>
      <w:suppressAutoHyphens w:val="0"/>
      <w:spacing w:before="100" w:beforeAutospacing="1" w:after="100" w:afterAutospacing="1"/>
    </w:pPr>
    <w:rPr>
      <w:lang w:eastAsia="pl-PL"/>
    </w:rPr>
  </w:style>
  <w:style w:type="paragraph" w:customStyle="1" w:styleId="listparagraphcxspdrugie">
    <w:name w:val="listparagraphcxspdrugie"/>
    <w:basedOn w:val="Normalny"/>
    <w:rsid w:val="006E5A55"/>
    <w:pPr>
      <w:suppressAutoHyphens w:val="0"/>
      <w:spacing w:before="100" w:beforeAutospacing="1" w:after="100" w:afterAutospacing="1"/>
    </w:pPr>
    <w:rPr>
      <w:lang w:eastAsia="pl-PL"/>
    </w:rPr>
  </w:style>
  <w:style w:type="paragraph" w:customStyle="1" w:styleId="msolistparagraph0">
    <w:name w:val="msolistparagraph"/>
    <w:basedOn w:val="Normalny"/>
    <w:uiPriority w:val="99"/>
    <w:rsid w:val="006E5A55"/>
    <w:pPr>
      <w:suppressAutoHyphens w:val="0"/>
      <w:spacing w:after="160" w:line="254" w:lineRule="auto"/>
      <w:ind w:left="720"/>
      <w:contextualSpacing/>
    </w:pPr>
    <w:rPr>
      <w:rFonts w:ascii="Calibri" w:hAnsi="Calibri"/>
      <w:sz w:val="22"/>
      <w:szCs w:val="22"/>
      <w:lang w:eastAsia="en-US"/>
    </w:rPr>
  </w:style>
  <w:style w:type="character" w:customStyle="1" w:styleId="object">
    <w:name w:val="object"/>
    <w:rsid w:val="006E5A55"/>
  </w:style>
  <w:style w:type="paragraph" w:customStyle="1" w:styleId="ZnakZnak5ZnakZnakZnakZnak">
    <w:name w:val="Znak Znak5 Znak Znak Znak Znak"/>
    <w:basedOn w:val="Normalny"/>
    <w:rsid w:val="006E5A55"/>
    <w:pPr>
      <w:suppressAutoHyphens w:val="0"/>
    </w:pPr>
    <w:rPr>
      <w:rFonts w:ascii="Arial" w:eastAsia="Calibri" w:hAnsi="Arial" w:cs="Arial"/>
      <w:lang w:eastAsia="pl-PL"/>
    </w:rPr>
  </w:style>
  <w:style w:type="character" w:customStyle="1" w:styleId="info">
    <w:name w:val="info"/>
    <w:basedOn w:val="Domylnaczcionkaakapitu"/>
    <w:rsid w:val="006E5A55"/>
  </w:style>
  <w:style w:type="paragraph" w:customStyle="1" w:styleId="TableText">
    <w:name w:val="Table Text"/>
    <w:rsid w:val="006E5A55"/>
    <w:pPr>
      <w:autoSpaceDE w:val="0"/>
      <w:autoSpaceDN w:val="0"/>
      <w:adjustRightInd w:val="0"/>
      <w:spacing w:after="0" w:line="240" w:lineRule="auto"/>
    </w:pPr>
    <w:rPr>
      <w:rFonts w:ascii="Arial" w:eastAsia="Times New Roman" w:hAnsi="Arial" w:cs="Arial"/>
      <w:color w:val="000000"/>
      <w:sz w:val="20"/>
      <w:szCs w:val="20"/>
      <w:lang w:eastAsia="pl-PL"/>
    </w:rPr>
  </w:style>
  <w:style w:type="character" w:customStyle="1" w:styleId="shorttext">
    <w:name w:val="short_text"/>
    <w:basedOn w:val="Domylnaczcionkaakapitu"/>
    <w:uiPriority w:val="99"/>
    <w:rsid w:val="006E5A55"/>
  </w:style>
  <w:style w:type="paragraph" w:customStyle="1" w:styleId="Akapitzlist3">
    <w:name w:val="Akapit z listą3"/>
    <w:basedOn w:val="Normalny"/>
    <w:rsid w:val="006E5A55"/>
    <w:pPr>
      <w:suppressAutoHyphens w:val="0"/>
      <w:spacing w:after="200" w:line="276" w:lineRule="auto"/>
      <w:ind w:left="720"/>
    </w:pPr>
    <w:rPr>
      <w:rFonts w:ascii="Calibri" w:hAnsi="Calibri"/>
      <w:sz w:val="22"/>
      <w:szCs w:val="22"/>
      <w:lang w:eastAsia="en-US"/>
    </w:rPr>
  </w:style>
  <w:style w:type="character" w:customStyle="1" w:styleId="AkapitzlistZnak">
    <w:name w:val="Akapit z listą Znak"/>
    <w:aliases w:val="normalny tekst Znak"/>
    <w:link w:val="Akapitzlist"/>
    <w:uiPriority w:val="34"/>
    <w:locked/>
    <w:rsid w:val="006E5A55"/>
    <w:rPr>
      <w:rFonts w:ascii="Times New Roman" w:eastAsia="Times New Roman" w:hAnsi="Times New Roman" w:cs="Times New Roman"/>
      <w:sz w:val="24"/>
      <w:szCs w:val="24"/>
      <w:lang w:eastAsia="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sip.lex.pl/" TargetMode="External"/><Relationship Id="rId13"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oter" Target="footer1.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mailto:zampub@ukw.edu.pl" TargetMode="Externa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yperlink" Target="mailto:zampub@ukw.edu.pl" TargetMode="External"/><Relationship Id="rId4" Type="http://schemas.openxmlformats.org/officeDocument/2006/relationships/webSettings" Target="webSettings.xml"/><Relationship Id="rId9" Type="http://schemas.openxmlformats.org/officeDocument/2006/relationships/hyperlink" Target="http://www.ukw.edu.pl" TargetMode="External"/><Relationship Id="rId14" Type="http://schemas.openxmlformats.org/officeDocument/2006/relationships/hyperlink" Target="https://sip.legalis.pl/document-view.seam?documentId=mfrxilrtgi2tqobzg42tg" TargetMode="Externa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35</Pages>
  <Words>9678</Words>
  <Characters>58071</Characters>
  <Application>Microsoft Office Word</Application>
  <DocSecurity>0</DocSecurity>
  <Lines>483</Lines>
  <Paragraphs>135</Paragraphs>
  <ScaleCrop>false</ScaleCrop>
  <HeadingPairs>
    <vt:vector size="2" baseType="variant">
      <vt:variant>
        <vt:lpstr>Tytuł</vt:lpstr>
      </vt:variant>
      <vt:variant>
        <vt:i4>1</vt:i4>
      </vt:variant>
    </vt:vector>
  </HeadingPairs>
  <TitlesOfParts>
    <vt:vector size="1" baseType="lpstr">
      <vt:lpstr/>
    </vt:vector>
  </TitlesOfParts>
  <Company>Hewlett-Packard Company</Company>
  <LinksUpToDate>false</LinksUpToDate>
  <CharactersWithSpaces>67614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oem</dc:creator>
  <cp:keywords/>
  <dc:description/>
  <cp:lastModifiedBy>oem</cp:lastModifiedBy>
  <cp:revision>3</cp:revision>
  <dcterms:created xsi:type="dcterms:W3CDTF">2018-05-17T09:50:00Z</dcterms:created>
  <dcterms:modified xsi:type="dcterms:W3CDTF">2018-05-22T11:12:00Z</dcterms:modified>
</cp:coreProperties>
</file>